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DA2" w:rsidRDefault="003E6DA2" w:rsidP="003E6DA2">
      <w:pPr>
        <w:pStyle w:val="a3"/>
        <w:ind w:left="1557" w:firstLine="1275"/>
        <w:jc w:val="both"/>
        <w:rPr>
          <w:rFonts w:ascii="Times New Roman" w:hAnsi="Times New Roman" w:cs="Times New Roman"/>
          <w:sz w:val="28"/>
          <w:szCs w:val="28"/>
        </w:rPr>
      </w:pPr>
    </w:p>
    <w:p w:rsidR="00851723" w:rsidRDefault="00851723" w:rsidP="003E6DA2">
      <w:pPr>
        <w:pStyle w:val="a3"/>
        <w:ind w:left="1557" w:firstLine="1275"/>
        <w:jc w:val="both"/>
        <w:rPr>
          <w:rFonts w:ascii="Times New Roman" w:hAnsi="Times New Roman" w:cs="Times New Roman"/>
          <w:sz w:val="28"/>
          <w:szCs w:val="28"/>
        </w:rPr>
      </w:pPr>
    </w:p>
    <w:p w:rsidR="00851723" w:rsidRDefault="00565E76" w:rsidP="00851723">
      <w:pPr>
        <w:pStyle w:val="a3"/>
        <w:ind w:left="142"/>
        <w:jc w:val="both"/>
        <w:rPr>
          <w:rFonts w:ascii="Times New Roman" w:hAnsi="Times New Roman" w:cs="Times New Roman"/>
          <w:noProof/>
          <w:sz w:val="28"/>
          <w:szCs w:val="28"/>
        </w:rPr>
      </w:pPr>
      <w:r w:rsidRPr="00565E76">
        <w:rPr>
          <w:rFonts w:ascii="Times New Roman" w:hAnsi="Times New Roman" w:cs="Times New Roman"/>
          <w:noProof/>
          <w:sz w:val="28"/>
          <w:szCs w:val="28"/>
        </w:rPr>
        <w:drawing>
          <wp:inline distT="0" distB="0" distL="0" distR="0">
            <wp:extent cx="6390005" cy="902482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90005" cy="9024820"/>
                    </a:xfrm>
                    <a:prstGeom prst="rect">
                      <a:avLst/>
                    </a:prstGeom>
                    <a:noFill/>
                    <a:ln w="9525">
                      <a:noFill/>
                      <a:miter lim="800000"/>
                      <a:headEnd/>
                      <a:tailEnd/>
                    </a:ln>
                  </pic:spPr>
                </pic:pic>
              </a:graphicData>
            </a:graphic>
          </wp:inline>
        </w:drawing>
      </w:r>
    </w:p>
    <w:p w:rsidR="00CF1022" w:rsidRDefault="00CF1022" w:rsidP="00CF1022">
      <w:pPr>
        <w:pStyle w:val="a3"/>
        <w:ind w:left="-709" w:firstLine="851"/>
        <w:jc w:val="center"/>
        <w:rPr>
          <w:rFonts w:ascii="Times New Roman" w:hAnsi="Times New Roman" w:cs="Times New Roman"/>
          <w:b/>
          <w:sz w:val="28"/>
          <w:szCs w:val="28"/>
        </w:rPr>
      </w:pPr>
    </w:p>
    <w:p w:rsidR="00CF1022" w:rsidRDefault="00CF1022" w:rsidP="00CF1022">
      <w:pPr>
        <w:pStyle w:val="a3"/>
        <w:ind w:left="-709" w:firstLine="851"/>
        <w:jc w:val="center"/>
        <w:rPr>
          <w:rFonts w:ascii="Times New Roman" w:hAnsi="Times New Roman" w:cs="Times New Roman"/>
          <w:b/>
          <w:sz w:val="28"/>
          <w:szCs w:val="28"/>
        </w:rPr>
      </w:pPr>
      <w:r>
        <w:rPr>
          <w:rFonts w:ascii="Times New Roman" w:hAnsi="Times New Roman" w:cs="Times New Roman"/>
          <w:b/>
          <w:sz w:val="28"/>
          <w:szCs w:val="28"/>
        </w:rPr>
        <w:t>МУНИЦИПАЛЬНОЕ ОБРАЗОВАНИЕ ТАЗОВСКИЙ РАЙОН</w:t>
      </w:r>
    </w:p>
    <w:p w:rsidR="00CF1022" w:rsidRDefault="00CF1022" w:rsidP="00CF1022">
      <w:pPr>
        <w:pStyle w:val="a3"/>
        <w:ind w:left="-709" w:firstLine="851"/>
        <w:jc w:val="center"/>
        <w:rPr>
          <w:rFonts w:ascii="Times New Roman" w:hAnsi="Times New Roman" w:cs="Times New Roman"/>
          <w:b/>
          <w:sz w:val="28"/>
          <w:szCs w:val="28"/>
        </w:rPr>
      </w:pPr>
    </w:p>
    <w:p w:rsidR="00CF1022" w:rsidRDefault="00CF1022" w:rsidP="00CF1022">
      <w:pPr>
        <w:pStyle w:val="a3"/>
        <w:ind w:left="-709" w:firstLine="851"/>
        <w:jc w:val="center"/>
        <w:rPr>
          <w:rFonts w:ascii="Times New Roman" w:hAnsi="Times New Roman" w:cs="Times New Roman"/>
          <w:b/>
          <w:sz w:val="28"/>
          <w:szCs w:val="28"/>
        </w:rPr>
      </w:pPr>
      <w:r>
        <w:rPr>
          <w:rFonts w:ascii="Times New Roman" w:hAnsi="Times New Roman" w:cs="Times New Roman"/>
          <w:b/>
          <w:sz w:val="28"/>
          <w:szCs w:val="28"/>
        </w:rPr>
        <w:t>Муниципальное казенное общеобразовательное учреждение</w:t>
      </w:r>
    </w:p>
    <w:p w:rsidR="00CF1022" w:rsidRDefault="00CF1022" w:rsidP="00CF1022">
      <w:pPr>
        <w:pStyle w:val="a3"/>
        <w:ind w:left="-709" w:firstLine="851"/>
        <w:jc w:val="center"/>
        <w:rPr>
          <w:rFonts w:ascii="Times New Roman" w:hAnsi="Times New Roman" w:cs="Times New Roman"/>
          <w:b/>
          <w:sz w:val="28"/>
          <w:szCs w:val="28"/>
        </w:rPr>
      </w:pPr>
      <w:r>
        <w:rPr>
          <w:rFonts w:ascii="Times New Roman" w:hAnsi="Times New Roman" w:cs="Times New Roman"/>
          <w:b/>
          <w:sz w:val="28"/>
          <w:szCs w:val="28"/>
        </w:rPr>
        <w:t>Находкинская школа – интернат начального общего образования</w:t>
      </w:r>
    </w:p>
    <w:p w:rsidR="00CF1022" w:rsidRDefault="00CF1022" w:rsidP="00CF1022">
      <w:pPr>
        <w:pStyle w:val="a3"/>
        <w:ind w:left="-709" w:firstLine="851"/>
        <w:jc w:val="center"/>
        <w:rPr>
          <w:rFonts w:ascii="Times New Roman" w:hAnsi="Times New Roman" w:cs="Times New Roman"/>
          <w:b/>
          <w:sz w:val="28"/>
          <w:szCs w:val="28"/>
        </w:rPr>
      </w:pPr>
    </w:p>
    <w:p w:rsidR="00CF1022" w:rsidRDefault="00CF1022" w:rsidP="00CF1022">
      <w:pPr>
        <w:pStyle w:val="a3"/>
        <w:ind w:left="-709" w:firstLine="851"/>
        <w:jc w:val="center"/>
        <w:rPr>
          <w:rFonts w:ascii="Times New Roman" w:hAnsi="Times New Roman" w:cs="Times New Roman"/>
          <w:b/>
          <w:sz w:val="28"/>
          <w:szCs w:val="28"/>
        </w:rPr>
      </w:pPr>
    </w:p>
    <w:p w:rsidR="00CF1022" w:rsidRDefault="00CF1022" w:rsidP="00CF1022">
      <w:pPr>
        <w:pStyle w:val="a3"/>
        <w:ind w:left="-709" w:firstLine="851"/>
        <w:jc w:val="center"/>
        <w:rPr>
          <w:rFonts w:ascii="Times New Roman" w:hAnsi="Times New Roman" w:cs="Times New Roman"/>
          <w:b/>
          <w:sz w:val="28"/>
          <w:szCs w:val="28"/>
        </w:rPr>
      </w:pPr>
    </w:p>
    <w:p w:rsidR="00CF1022" w:rsidRDefault="00CF1022" w:rsidP="00CF1022">
      <w:pPr>
        <w:pStyle w:val="a3"/>
        <w:ind w:left="-709" w:firstLine="851"/>
        <w:jc w:val="center"/>
        <w:rPr>
          <w:rFonts w:ascii="Times New Roman" w:hAnsi="Times New Roman" w:cs="Times New Roman"/>
          <w:b/>
          <w:sz w:val="28"/>
          <w:szCs w:val="28"/>
        </w:rPr>
      </w:pPr>
    </w:p>
    <w:p w:rsidR="00CF1022" w:rsidRPr="00CF1022" w:rsidRDefault="00CF1022" w:rsidP="00CF1022">
      <w:pPr>
        <w:pStyle w:val="a3"/>
        <w:ind w:left="-709" w:firstLine="851"/>
        <w:rPr>
          <w:rFonts w:ascii="Times New Roman" w:hAnsi="Times New Roman" w:cs="Times New Roman"/>
          <w:sz w:val="28"/>
          <w:szCs w:val="28"/>
        </w:rPr>
      </w:pPr>
      <w:r w:rsidRPr="00CF1022">
        <w:rPr>
          <w:rFonts w:ascii="Times New Roman" w:hAnsi="Times New Roman" w:cs="Times New Roman"/>
          <w:sz w:val="28"/>
          <w:szCs w:val="28"/>
        </w:rPr>
        <w:t>Согласовано</w:t>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t>Утверждено</w:t>
      </w:r>
    </w:p>
    <w:p w:rsidR="00CF1022" w:rsidRPr="00CF1022" w:rsidRDefault="00CF1022" w:rsidP="00CF1022">
      <w:pPr>
        <w:pStyle w:val="a3"/>
        <w:ind w:left="-709" w:firstLine="851"/>
        <w:rPr>
          <w:rFonts w:ascii="Times New Roman" w:hAnsi="Times New Roman" w:cs="Times New Roman"/>
          <w:sz w:val="28"/>
          <w:szCs w:val="28"/>
        </w:rPr>
      </w:pPr>
      <w:r w:rsidRPr="00CF1022">
        <w:rPr>
          <w:rFonts w:ascii="Times New Roman" w:hAnsi="Times New Roman" w:cs="Times New Roman"/>
          <w:sz w:val="28"/>
          <w:szCs w:val="28"/>
        </w:rPr>
        <w:t>На педагогическом совете</w:t>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r>
      <w:r w:rsidRPr="00CF1022">
        <w:rPr>
          <w:rFonts w:ascii="Times New Roman" w:hAnsi="Times New Roman" w:cs="Times New Roman"/>
          <w:sz w:val="28"/>
          <w:szCs w:val="28"/>
        </w:rPr>
        <w:tab/>
        <w:t>и.о. директора МКОУ НШИ</w:t>
      </w:r>
    </w:p>
    <w:p w:rsidR="00CF1022" w:rsidRPr="00CF1022" w:rsidRDefault="00CF1022" w:rsidP="00CF1022">
      <w:pPr>
        <w:pStyle w:val="a3"/>
        <w:ind w:left="-709" w:firstLine="851"/>
        <w:rPr>
          <w:rFonts w:ascii="Times New Roman" w:hAnsi="Times New Roman" w:cs="Times New Roman"/>
          <w:sz w:val="28"/>
          <w:szCs w:val="28"/>
        </w:rPr>
      </w:pPr>
      <w:r w:rsidRPr="00CF1022">
        <w:rPr>
          <w:rFonts w:ascii="Times New Roman" w:hAnsi="Times New Roman" w:cs="Times New Roman"/>
          <w:sz w:val="28"/>
          <w:szCs w:val="28"/>
        </w:rPr>
        <w:t xml:space="preserve">Протокол № 1 от </w:t>
      </w:r>
      <w:r w:rsidR="00565E76">
        <w:rPr>
          <w:rFonts w:ascii="Times New Roman" w:hAnsi="Times New Roman" w:cs="Times New Roman"/>
          <w:sz w:val="28"/>
          <w:szCs w:val="28"/>
        </w:rPr>
        <w:t>27.08.2019</w:t>
      </w:r>
      <w:r w:rsidR="003E0B91">
        <w:rPr>
          <w:rFonts w:ascii="Times New Roman" w:hAnsi="Times New Roman" w:cs="Times New Roman"/>
          <w:sz w:val="28"/>
          <w:szCs w:val="28"/>
        </w:rPr>
        <w:tab/>
      </w:r>
      <w:r w:rsidR="003E0B91">
        <w:rPr>
          <w:rFonts w:ascii="Times New Roman" w:hAnsi="Times New Roman" w:cs="Times New Roman"/>
          <w:sz w:val="28"/>
          <w:szCs w:val="28"/>
        </w:rPr>
        <w:tab/>
      </w:r>
      <w:r w:rsidR="003E0B91">
        <w:rPr>
          <w:rFonts w:ascii="Times New Roman" w:hAnsi="Times New Roman" w:cs="Times New Roman"/>
          <w:sz w:val="28"/>
          <w:szCs w:val="28"/>
        </w:rPr>
        <w:tab/>
      </w:r>
      <w:r w:rsidR="003E0B91">
        <w:rPr>
          <w:rFonts w:ascii="Times New Roman" w:hAnsi="Times New Roman" w:cs="Times New Roman"/>
          <w:sz w:val="28"/>
          <w:szCs w:val="28"/>
        </w:rPr>
        <w:tab/>
      </w:r>
      <w:r w:rsidR="00565E76">
        <w:rPr>
          <w:rFonts w:ascii="Times New Roman" w:hAnsi="Times New Roman" w:cs="Times New Roman"/>
          <w:sz w:val="28"/>
          <w:szCs w:val="28"/>
        </w:rPr>
        <w:tab/>
        <w:t>________</w:t>
      </w:r>
      <w:r w:rsidRPr="00CF1022">
        <w:rPr>
          <w:rFonts w:ascii="Times New Roman" w:hAnsi="Times New Roman" w:cs="Times New Roman"/>
          <w:sz w:val="28"/>
          <w:szCs w:val="28"/>
        </w:rPr>
        <w:t xml:space="preserve"> </w:t>
      </w:r>
      <w:r w:rsidR="00565E76">
        <w:rPr>
          <w:rFonts w:ascii="Times New Roman" w:hAnsi="Times New Roman" w:cs="Times New Roman"/>
          <w:sz w:val="28"/>
          <w:szCs w:val="28"/>
        </w:rPr>
        <w:t>В.И. Ядне</w:t>
      </w:r>
    </w:p>
    <w:p w:rsidR="00CF1022" w:rsidRDefault="00565E76" w:rsidP="00CF1022">
      <w:pPr>
        <w:pStyle w:val="a3"/>
        <w:ind w:left="-709"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Приказ № 99 от  27.08.2019</w:t>
      </w:r>
      <w:r w:rsidR="00CF1022" w:rsidRPr="00CF1022">
        <w:rPr>
          <w:rFonts w:ascii="Times New Roman" w:hAnsi="Times New Roman" w:cs="Times New Roman"/>
          <w:sz w:val="28"/>
          <w:szCs w:val="28"/>
        </w:rPr>
        <w:t xml:space="preserve"> г.</w:t>
      </w:r>
    </w:p>
    <w:p w:rsidR="00CF1022" w:rsidRDefault="00CF1022" w:rsidP="00CF1022">
      <w:pPr>
        <w:pStyle w:val="a3"/>
        <w:ind w:left="-709" w:firstLine="851"/>
        <w:rPr>
          <w:rFonts w:ascii="Times New Roman" w:hAnsi="Times New Roman" w:cs="Times New Roman"/>
          <w:sz w:val="28"/>
          <w:szCs w:val="28"/>
        </w:rPr>
      </w:pPr>
    </w:p>
    <w:p w:rsidR="00CF1022" w:rsidRDefault="00CF1022" w:rsidP="00CF1022">
      <w:pPr>
        <w:pStyle w:val="a3"/>
        <w:ind w:left="-709" w:firstLine="851"/>
        <w:rPr>
          <w:rFonts w:ascii="Times New Roman" w:hAnsi="Times New Roman" w:cs="Times New Roman"/>
          <w:sz w:val="28"/>
          <w:szCs w:val="28"/>
        </w:rPr>
      </w:pPr>
    </w:p>
    <w:p w:rsidR="00CF1022" w:rsidRDefault="00CF1022" w:rsidP="00CF1022">
      <w:pPr>
        <w:pStyle w:val="a3"/>
        <w:ind w:left="-709" w:firstLine="851"/>
        <w:rPr>
          <w:rFonts w:ascii="Times New Roman" w:hAnsi="Times New Roman" w:cs="Times New Roman"/>
          <w:sz w:val="28"/>
          <w:szCs w:val="28"/>
        </w:rPr>
      </w:pPr>
    </w:p>
    <w:p w:rsidR="00CF1022" w:rsidRDefault="00CF1022" w:rsidP="00CF1022">
      <w:pPr>
        <w:pStyle w:val="a3"/>
        <w:ind w:left="-709" w:firstLine="851"/>
        <w:rPr>
          <w:rFonts w:ascii="Times New Roman" w:hAnsi="Times New Roman" w:cs="Times New Roman"/>
          <w:sz w:val="28"/>
          <w:szCs w:val="28"/>
        </w:rPr>
      </w:pPr>
    </w:p>
    <w:p w:rsidR="00CF1022" w:rsidRDefault="00CF1022" w:rsidP="00CF1022">
      <w:pPr>
        <w:pStyle w:val="a3"/>
        <w:ind w:left="-709" w:firstLine="851"/>
        <w:rPr>
          <w:rFonts w:ascii="Times New Roman" w:hAnsi="Times New Roman" w:cs="Times New Roman"/>
          <w:sz w:val="28"/>
          <w:szCs w:val="28"/>
        </w:rPr>
      </w:pPr>
    </w:p>
    <w:p w:rsidR="00CF1022" w:rsidRDefault="00CF1022" w:rsidP="00CF1022">
      <w:pPr>
        <w:pStyle w:val="a3"/>
        <w:ind w:left="-709" w:firstLine="851"/>
        <w:rPr>
          <w:rFonts w:ascii="Times New Roman" w:hAnsi="Times New Roman" w:cs="Times New Roman"/>
          <w:sz w:val="28"/>
          <w:szCs w:val="28"/>
        </w:rPr>
      </w:pPr>
    </w:p>
    <w:p w:rsidR="00CF1022" w:rsidRPr="00CF1022" w:rsidRDefault="00CF1022" w:rsidP="00CF1022">
      <w:pPr>
        <w:pStyle w:val="a3"/>
        <w:ind w:left="-709" w:firstLine="851"/>
        <w:jc w:val="center"/>
        <w:rPr>
          <w:rFonts w:ascii="Times New Roman" w:hAnsi="Times New Roman" w:cs="Times New Roman"/>
          <w:b/>
          <w:sz w:val="32"/>
          <w:szCs w:val="32"/>
        </w:rPr>
      </w:pPr>
      <w:r w:rsidRPr="00CF1022">
        <w:rPr>
          <w:rFonts w:ascii="Times New Roman" w:hAnsi="Times New Roman" w:cs="Times New Roman"/>
          <w:b/>
          <w:sz w:val="32"/>
          <w:szCs w:val="32"/>
        </w:rPr>
        <w:t xml:space="preserve">Программа </w:t>
      </w:r>
    </w:p>
    <w:p w:rsidR="00CF1022" w:rsidRPr="00CF1022" w:rsidRDefault="00CF1022" w:rsidP="00CF1022">
      <w:pPr>
        <w:pStyle w:val="a3"/>
        <w:ind w:left="-709" w:firstLine="851"/>
        <w:jc w:val="center"/>
        <w:rPr>
          <w:rFonts w:ascii="Times New Roman" w:hAnsi="Times New Roman" w:cs="Times New Roman"/>
          <w:b/>
          <w:sz w:val="32"/>
          <w:szCs w:val="32"/>
        </w:rPr>
      </w:pPr>
      <w:r w:rsidRPr="00CF1022">
        <w:rPr>
          <w:rFonts w:ascii="Times New Roman" w:hAnsi="Times New Roman" w:cs="Times New Roman"/>
          <w:b/>
          <w:sz w:val="32"/>
          <w:szCs w:val="32"/>
        </w:rPr>
        <w:t xml:space="preserve">дополнительного образования </w:t>
      </w:r>
    </w:p>
    <w:p w:rsidR="00CF1022" w:rsidRPr="00CF1022" w:rsidRDefault="00CF1022" w:rsidP="00CF1022">
      <w:pPr>
        <w:pStyle w:val="a3"/>
        <w:ind w:left="-709" w:firstLine="851"/>
        <w:jc w:val="center"/>
        <w:rPr>
          <w:rFonts w:ascii="Times New Roman" w:hAnsi="Times New Roman" w:cs="Times New Roman"/>
          <w:b/>
          <w:sz w:val="32"/>
          <w:szCs w:val="32"/>
        </w:rPr>
      </w:pPr>
      <w:r w:rsidRPr="00CF1022">
        <w:rPr>
          <w:rFonts w:ascii="Times New Roman" w:hAnsi="Times New Roman" w:cs="Times New Roman"/>
          <w:b/>
          <w:sz w:val="32"/>
          <w:szCs w:val="32"/>
        </w:rPr>
        <w:t xml:space="preserve">муниципального казенного общеобразовательного учреждения </w:t>
      </w:r>
    </w:p>
    <w:p w:rsidR="00CF1022" w:rsidRPr="00CF1022" w:rsidRDefault="00CF1022" w:rsidP="00CF1022">
      <w:pPr>
        <w:pStyle w:val="a3"/>
        <w:ind w:left="-709" w:firstLine="851"/>
        <w:jc w:val="center"/>
        <w:rPr>
          <w:rFonts w:ascii="Times New Roman" w:hAnsi="Times New Roman" w:cs="Times New Roman"/>
          <w:b/>
          <w:sz w:val="32"/>
          <w:szCs w:val="32"/>
        </w:rPr>
      </w:pPr>
      <w:r w:rsidRPr="00CF1022">
        <w:rPr>
          <w:rFonts w:ascii="Times New Roman" w:hAnsi="Times New Roman" w:cs="Times New Roman"/>
          <w:b/>
          <w:sz w:val="32"/>
          <w:szCs w:val="32"/>
        </w:rPr>
        <w:t>Находкинская школа – интернат начального общего образования</w:t>
      </w:r>
    </w:p>
    <w:p w:rsidR="00CF1022" w:rsidRPr="00CF1022" w:rsidRDefault="00CF1022" w:rsidP="00CF1022">
      <w:pPr>
        <w:pStyle w:val="a3"/>
        <w:ind w:left="1557" w:firstLine="1275"/>
        <w:jc w:val="center"/>
        <w:rPr>
          <w:rFonts w:ascii="Times New Roman" w:hAnsi="Times New Roman" w:cs="Times New Roman"/>
          <w:b/>
          <w:sz w:val="32"/>
          <w:szCs w:val="32"/>
        </w:rPr>
      </w:pPr>
    </w:p>
    <w:p w:rsidR="00CF1022" w:rsidRPr="00CF1022" w:rsidRDefault="00CF1022" w:rsidP="00CF1022">
      <w:pPr>
        <w:pStyle w:val="a3"/>
        <w:ind w:left="1557" w:firstLine="1275"/>
        <w:jc w:val="center"/>
        <w:rPr>
          <w:rFonts w:ascii="Times New Roman" w:hAnsi="Times New Roman" w:cs="Times New Roman"/>
          <w:b/>
          <w:sz w:val="32"/>
          <w:szCs w:val="32"/>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565E76" w:rsidRDefault="00565E76" w:rsidP="003E6DA2">
      <w:pPr>
        <w:pStyle w:val="a3"/>
        <w:ind w:left="1557" w:firstLine="1275"/>
        <w:jc w:val="both"/>
        <w:rPr>
          <w:rFonts w:ascii="Times New Roman" w:hAnsi="Times New Roman" w:cs="Times New Roman"/>
          <w:b/>
          <w:sz w:val="28"/>
          <w:szCs w:val="28"/>
        </w:rPr>
      </w:pPr>
    </w:p>
    <w:p w:rsidR="00565E76" w:rsidRDefault="00565E76" w:rsidP="003E6DA2">
      <w:pPr>
        <w:pStyle w:val="a3"/>
        <w:ind w:left="1557" w:firstLine="1275"/>
        <w:jc w:val="both"/>
        <w:rPr>
          <w:rFonts w:ascii="Times New Roman" w:hAnsi="Times New Roman" w:cs="Times New Roman"/>
          <w:b/>
          <w:sz w:val="28"/>
          <w:szCs w:val="28"/>
        </w:rPr>
      </w:pPr>
    </w:p>
    <w:p w:rsidR="00CF1022" w:rsidRDefault="00CF1022" w:rsidP="003E6DA2">
      <w:pPr>
        <w:pStyle w:val="a3"/>
        <w:ind w:left="1557" w:firstLine="1275"/>
        <w:jc w:val="both"/>
        <w:rPr>
          <w:rFonts w:ascii="Times New Roman" w:hAnsi="Times New Roman" w:cs="Times New Roman"/>
          <w:b/>
          <w:sz w:val="28"/>
          <w:szCs w:val="28"/>
        </w:rPr>
      </w:pPr>
    </w:p>
    <w:p w:rsidR="00CF1022" w:rsidRDefault="003E0B91" w:rsidP="003E6DA2">
      <w:pPr>
        <w:pStyle w:val="a3"/>
        <w:ind w:left="1557" w:firstLine="1275"/>
        <w:jc w:val="both"/>
        <w:rPr>
          <w:rFonts w:ascii="Times New Roman" w:hAnsi="Times New Roman" w:cs="Times New Roman"/>
          <w:b/>
          <w:sz w:val="28"/>
          <w:szCs w:val="28"/>
        </w:rPr>
      </w:pPr>
      <w:r>
        <w:rPr>
          <w:rFonts w:ascii="Times New Roman" w:hAnsi="Times New Roman" w:cs="Times New Roman"/>
          <w:b/>
          <w:sz w:val="28"/>
          <w:szCs w:val="28"/>
        </w:rPr>
        <w:tab/>
      </w:r>
      <w:r w:rsidR="00565E76">
        <w:rPr>
          <w:rFonts w:ascii="Times New Roman" w:hAnsi="Times New Roman" w:cs="Times New Roman"/>
          <w:b/>
          <w:sz w:val="28"/>
          <w:szCs w:val="28"/>
        </w:rPr>
        <w:t>Находка, 2019 г.</w:t>
      </w:r>
    </w:p>
    <w:p w:rsidR="00CF1022" w:rsidRDefault="00CF1022" w:rsidP="003E6DA2">
      <w:pPr>
        <w:pStyle w:val="a3"/>
        <w:ind w:left="1557" w:firstLine="1275"/>
        <w:jc w:val="both"/>
        <w:rPr>
          <w:rFonts w:ascii="Times New Roman" w:hAnsi="Times New Roman" w:cs="Times New Roman"/>
          <w:b/>
          <w:sz w:val="28"/>
          <w:szCs w:val="28"/>
        </w:rPr>
      </w:pPr>
    </w:p>
    <w:p w:rsidR="00906D73" w:rsidRPr="003E6DA2" w:rsidRDefault="0021421B" w:rsidP="003E6DA2">
      <w:pPr>
        <w:pStyle w:val="a3"/>
        <w:ind w:left="1557" w:firstLine="1275"/>
        <w:jc w:val="both"/>
        <w:rPr>
          <w:rFonts w:ascii="Times New Roman" w:hAnsi="Times New Roman" w:cs="Times New Roman"/>
          <w:sz w:val="28"/>
          <w:szCs w:val="28"/>
        </w:rPr>
      </w:pPr>
      <w:r>
        <w:rPr>
          <w:rFonts w:ascii="Times New Roman" w:hAnsi="Times New Roman" w:cs="Times New Roman"/>
          <w:b/>
          <w:sz w:val="28"/>
          <w:szCs w:val="28"/>
        </w:rPr>
        <w:t>С</w:t>
      </w:r>
      <w:r w:rsidR="007A24A8" w:rsidRPr="00982B52">
        <w:rPr>
          <w:rFonts w:ascii="Times New Roman" w:hAnsi="Times New Roman" w:cs="Times New Roman"/>
          <w:b/>
          <w:sz w:val="28"/>
          <w:szCs w:val="28"/>
        </w:rPr>
        <w:t>одержание программы:</w:t>
      </w:r>
    </w:p>
    <w:p w:rsidR="00906D73" w:rsidRDefault="00906D73" w:rsidP="007A24A8">
      <w:pPr>
        <w:pStyle w:val="a3"/>
        <w:rPr>
          <w:rFonts w:ascii="Times New Roman" w:hAnsi="Times New Roman" w:cs="Times New Roman"/>
          <w:sz w:val="28"/>
          <w:szCs w:val="28"/>
        </w:rPr>
      </w:pPr>
    </w:p>
    <w:tbl>
      <w:tblPr>
        <w:tblStyle w:val="a5"/>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241"/>
      </w:tblGrid>
      <w:tr w:rsidR="00906D73" w:rsidTr="0021421B">
        <w:tc>
          <w:tcPr>
            <w:tcW w:w="8789" w:type="dxa"/>
          </w:tcPr>
          <w:p w:rsidR="00906D73" w:rsidRDefault="00906D73" w:rsidP="00FD6F9F">
            <w:pPr>
              <w:pStyle w:val="a3"/>
              <w:numPr>
                <w:ilvl w:val="0"/>
                <w:numId w:val="1"/>
              </w:numPr>
              <w:jc w:val="both"/>
              <w:rPr>
                <w:rFonts w:ascii="Times New Roman" w:hAnsi="Times New Roman" w:cs="Times New Roman"/>
                <w:sz w:val="28"/>
                <w:szCs w:val="28"/>
                <w:lang w:val="en-US"/>
              </w:rPr>
            </w:pPr>
            <w:r w:rsidRPr="00ED5100">
              <w:rPr>
                <w:rFonts w:ascii="Times New Roman" w:hAnsi="Times New Roman" w:cs="Times New Roman"/>
                <w:b/>
                <w:sz w:val="28"/>
                <w:szCs w:val="28"/>
              </w:rPr>
              <w:t>Пояснительная записка</w:t>
            </w:r>
          </w:p>
        </w:tc>
        <w:tc>
          <w:tcPr>
            <w:tcW w:w="1241" w:type="dxa"/>
          </w:tcPr>
          <w:p w:rsidR="00906D73" w:rsidRDefault="00906D73" w:rsidP="007A24A8">
            <w:pPr>
              <w:pStyle w:val="a3"/>
              <w:rPr>
                <w:rFonts w:ascii="Times New Roman" w:hAnsi="Times New Roman" w:cs="Times New Roman"/>
                <w:sz w:val="28"/>
                <w:szCs w:val="28"/>
                <w:lang w:val="en-US"/>
              </w:rPr>
            </w:pPr>
          </w:p>
        </w:tc>
      </w:tr>
      <w:tr w:rsidR="00906D73" w:rsidRPr="00906D73" w:rsidTr="0021421B">
        <w:tc>
          <w:tcPr>
            <w:tcW w:w="8789" w:type="dxa"/>
          </w:tcPr>
          <w:p w:rsidR="00906D73" w:rsidRPr="00906D73" w:rsidRDefault="00906D73" w:rsidP="00FD6F9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Актуальность и педагогическая целесообразность реализации программы дополнительного образования в школе</w:t>
            </w:r>
          </w:p>
        </w:tc>
        <w:tc>
          <w:tcPr>
            <w:tcW w:w="1241" w:type="dxa"/>
          </w:tcPr>
          <w:p w:rsidR="00E92DAD" w:rsidRDefault="00E92DAD" w:rsidP="007A24A8">
            <w:pPr>
              <w:pStyle w:val="a3"/>
              <w:rPr>
                <w:rFonts w:ascii="Times New Roman" w:hAnsi="Times New Roman" w:cs="Times New Roman"/>
                <w:sz w:val="28"/>
                <w:szCs w:val="28"/>
              </w:rPr>
            </w:pPr>
          </w:p>
          <w:p w:rsidR="00906D73"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3</w:t>
            </w:r>
          </w:p>
        </w:tc>
      </w:tr>
      <w:tr w:rsidR="00906D73" w:rsidRPr="00906D73" w:rsidTr="0021421B">
        <w:tc>
          <w:tcPr>
            <w:tcW w:w="8789" w:type="dxa"/>
          </w:tcPr>
          <w:p w:rsidR="00906D73" w:rsidRPr="00906D73" w:rsidRDefault="00906D73" w:rsidP="00FD6F9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Принципы реализации ДОД</w:t>
            </w:r>
          </w:p>
        </w:tc>
        <w:tc>
          <w:tcPr>
            <w:tcW w:w="1241" w:type="dxa"/>
          </w:tcPr>
          <w:p w:rsidR="00906D73"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4</w:t>
            </w:r>
          </w:p>
        </w:tc>
      </w:tr>
      <w:tr w:rsidR="00906D73" w:rsidRPr="00906D73" w:rsidTr="0021421B">
        <w:tc>
          <w:tcPr>
            <w:tcW w:w="8789" w:type="dxa"/>
          </w:tcPr>
          <w:p w:rsidR="00906D73" w:rsidRPr="00906D73" w:rsidRDefault="00906D73" w:rsidP="00FD6F9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Цели и задачи</w:t>
            </w:r>
          </w:p>
        </w:tc>
        <w:tc>
          <w:tcPr>
            <w:tcW w:w="1241" w:type="dxa"/>
          </w:tcPr>
          <w:p w:rsidR="00906D73"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7</w:t>
            </w:r>
          </w:p>
        </w:tc>
      </w:tr>
      <w:tr w:rsidR="00725A91" w:rsidRPr="00906D73" w:rsidTr="0021421B">
        <w:tc>
          <w:tcPr>
            <w:tcW w:w="8789" w:type="dxa"/>
          </w:tcPr>
          <w:p w:rsidR="00725A91" w:rsidRDefault="00725A91" w:rsidP="00FD6F9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Режим работы МКОУ НШИ по организации дополнительного образования</w:t>
            </w:r>
          </w:p>
        </w:tc>
        <w:tc>
          <w:tcPr>
            <w:tcW w:w="1241" w:type="dxa"/>
          </w:tcPr>
          <w:p w:rsidR="00725A91" w:rsidRDefault="00725A91" w:rsidP="007A24A8">
            <w:pPr>
              <w:pStyle w:val="a3"/>
              <w:rPr>
                <w:rFonts w:ascii="Times New Roman" w:hAnsi="Times New Roman" w:cs="Times New Roman"/>
                <w:sz w:val="28"/>
                <w:szCs w:val="28"/>
              </w:rPr>
            </w:pPr>
          </w:p>
          <w:p w:rsidR="00E92DAD" w:rsidRDefault="00E92DAD" w:rsidP="007A24A8">
            <w:pPr>
              <w:pStyle w:val="a3"/>
              <w:rPr>
                <w:rFonts w:ascii="Times New Roman" w:hAnsi="Times New Roman" w:cs="Times New Roman"/>
                <w:sz w:val="28"/>
                <w:szCs w:val="28"/>
              </w:rPr>
            </w:pPr>
            <w:r>
              <w:rPr>
                <w:rFonts w:ascii="Times New Roman" w:hAnsi="Times New Roman" w:cs="Times New Roman"/>
                <w:sz w:val="28"/>
                <w:szCs w:val="28"/>
              </w:rPr>
              <w:t>7</w:t>
            </w:r>
          </w:p>
        </w:tc>
      </w:tr>
      <w:tr w:rsidR="00906D73" w:rsidRPr="00906D73" w:rsidTr="0021421B">
        <w:tc>
          <w:tcPr>
            <w:tcW w:w="8789" w:type="dxa"/>
          </w:tcPr>
          <w:p w:rsidR="00906D73" w:rsidRPr="00906D73" w:rsidRDefault="00906D73" w:rsidP="00FD6F9F">
            <w:pPr>
              <w:pStyle w:val="a3"/>
              <w:numPr>
                <w:ilvl w:val="0"/>
                <w:numId w:val="1"/>
              </w:numPr>
              <w:jc w:val="both"/>
              <w:rPr>
                <w:rFonts w:ascii="Times New Roman" w:hAnsi="Times New Roman" w:cs="Times New Roman"/>
                <w:sz w:val="28"/>
                <w:szCs w:val="28"/>
              </w:rPr>
            </w:pPr>
            <w:r w:rsidRPr="00ED5100">
              <w:rPr>
                <w:rFonts w:ascii="Times New Roman" w:hAnsi="Times New Roman" w:cs="Times New Roman"/>
                <w:b/>
                <w:sz w:val="28"/>
                <w:szCs w:val="28"/>
              </w:rPr>
              <w:t>Концептуальная основа дополнительного образования</w:t>
            </w:r>
          </w:p>
        </w:tc>
        <w:tc>
          <w:tcPr>
            <w:tcW w:w="1241" w:type="dxa"/>
          </w:tcPr>
          <w:p w:rsidR="00906D73" w:rsidRPr="00906D73" w:rsidRDefault="00906D73" w:rsidP="007A24A8">
            <w:pPr>
              <w:pStyle w:val="a3"/>
              <w:rPr>
                <w:rFonts w:ascii="Times New Roman" w:hAnsi="Times New Roman" w:cs="Times New Roman"/>
                <w:sz w:val="28"/>
                <w:szCs w:val="28"/>
              </w:rPr>
            </w:pPr>
          </w:p>
        </w:tc>
      </w:tr>
      <w:tr w:rsidR="00906D73" w:rsidRPr="00906D73" w:rsidTr="0021421B">
        <w:tc>
          <w:tcPr>
            <w:tcW w:w="8789" w:type="dxa"/>
          </w:tcPr>
          <w:p w:rsidR="00906D73" w:rsidRPr="00906D73" w:rsidRDefault="00906D73" w:rsidP="00FD6F9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Нормативно-правовая база</w:t>
            </w:r>
          </w:p>
        </w:tc>
        <w:tc>
          <w:tcPr>
            <w:tcW w:w="1241" w:type="dxa"/>
          </w:tcPr>
          <w:p w:rsidR="00906D73"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8</w:t>
            </w:r>
          </w:p>
        </w:tc>
      </w:tr>
      <w:tr w:rsidR="00906D73" w:rsidRPr="00906D73" w:rsidTr="0021421B">
        <w:tc>
          <w:tcPr>
            <w:tcW w:w="8789" w:type="dxa"/>
          </w:tcPr>
          <w:p w:rsidR="00906D73" w:rsidRPr="00906D73" w:rsidRDefault="00906D73" w:rsidP="00FD6F9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Эффективность и результативность в области ДОД</w:t>
            </w:r>
          </w:p>
        </w:tc>
        <w:tc>
          <w:tcPr>
            <w:tcW w:w="1241" w:type="dxa"/>
          </w:tcPr>
          <w:p w:rsidR="00906D73"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10</w:t>
            </w:r>
          </w:p>
        </w:tc>
      </w:tr>
      <w:tr w:rsidR="00906D73" w:rsidRPr="00906D73" w:rsidTr="0021421B">
        <w:tc>
          <w:tcPr>
            <w:tcW w:w="8789" w:type="dxa"/>
          </w:tcPr>
          <w:p w:rsidR="00906D73" w:rsidRPr="00906D73" w:rsidRDefault="00906D73" w:rsidP="00FD6F9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Проблемы организации дополнительного образования детей</w:t>
            </w:r>
          </w:p>
        </w:tc>
        <w:tc>
          <w:tcPr>
            <w:tcW w:w="1241" w:type="dxa"/>
          </w:tcPr>
          <w:p w:rsidR="00906D73"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11</w:t>
            </w:r>
          </w:p>
        </w:tc>
      </w:tr>
      <w:tr w:rsidR="00906D73" w:rsidRPr="00906D73" w:rsidTr="0021421B">
        <w:tc>
          <w:tcPr>
            <w:tcW w:w="8789" w:type="dxa"/>
          </w:tcPr>
          <w:p w:rsidR="00906D73" w:rsidRPr="00906D73" w:rsidRDefault="00906D73" w:rsidP="00FD6F9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Перспектива развития дополнительного образования</w:t>
            </w:r>
          </w:p>
        </w:tc>
        <w:tc>
          <w:tcPr>
            <w:tcW w:w="1241" w:type="dxa"/>
          </w:tcPr>
          <w:p w:rsidR="00906D73"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11</w:t>
            </w:r>
          </w:p>
        </w:tc>
      </w:tr>
      <w:tr w:rsidR="00906D73" w:rsidRPr="00906D73" w:rsidTr="0021421B">
        <w:tc>
          <w:tcPr>
            <w:tcW w:w="8789" w:type="dxa"/>
          </w:tcPr>
          <w:p w:rsidR="00906D73" w:rsidRPr="00AB4659" w:rsidRDefault="00906D73" w:rsidP="00FD6F9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Модель интеграции на современном этапе развития</w:t>
            </w:r>
          </w:p>
        </w:tc>
        <w:tc>
          <w:tcPr>
            <w:tcW w:w="1241" w:type="dxa"/>
          </w:tcPr>
          <w:p w:rsidR="00AB4659"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12</w:t>
            </w:r>
          </w:p>
        </w:tc>
      </w:tr>
      <w:tr w:rsidR="00AB4659" w:rsidRPr="00906D73" w:rsidTr="0021421B">
        <w:tc>
          <w:tcPr>
            <w:tcW w:w="8789" w:type="dxa"/>
          </w:tcPr>
          <w:p w:rsidR="00AB4659" w:rsidRDefault="00AB4659" w:rsidP="00FD6F9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Содержание и организация </w:t>
            </w:r>
            <w:r w:rsidR="00E92DAD">
              <w:rPr>
                <w:rFonts w:ascii="Times New Roman" w:hAnsi="Times New Roman" w:cs="Times New Roman"/>
                <w:sz w:val="28"/>
                <w:szCs w:val="28"/>
              </w:rPr>
              <w:t xml:space="preserve"> дополнительного образования</w:t>
            </w:r>
          </w:p>
        </w:tc>
        <w:tc>
          <w:tcPr>
            <w:tcW w:w="1241" w:type="dxa"/>
          </w:tcPr>
          <w:p w:rsidR="00AB4659"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13</w:t>
            </w:r>
          </w:p>
        </w:tc>
      </w:tr>
      <w:tr w:rsidR="00906D73" w:rsidRPr="00906D73" w:rsidTr="0021421B">
        <w:tc>
          <w:tcPr>
            <w:tcW w:w="8789" w:type="dxa"/>
          </w:tcPr>
          <w:p w:rsidR="00906D73" w:rsidRPr="00906D73" w:rsidRDefault="00906D73" w:rsidP="00FD6F9F">
            <w:pPr>
              <w:pStyle w:val="a3"/>
              <w:numPr>
                <w:ilvl w:val="0"/>
                <w:numId w:val="1"/>
              </w:numPr>
              <w:jc w:val="both"/>
              <w:rPr>
                <w:rFonts w:ascii="Times New Roman" w:hAnsi="Times New Roman" w:cs="Times New Roman"/>
                <w:sz w:val="28"/>
                <w:szCs w:val="28"/>
              </w:rPr>
            </w:pPr>
            <w:r w:rsidRPr="00ED5100">
              <w:rPr>
                <w:rFonts w:ascii="Times New Roman" w:hAnsi="Times New Roman" w:cs="Times New Roman"/>
                <w:b/>
                <w:sz w:val="28"/>
                <w:szCs w:val="28"/>
              </w:rPr>
              <w:t>Образовательный блок</w:t>
            </w:r>
          </w:p>
        </w:tc>
        <w:tc>
          <w:tcPr>
            <w:tcW w:w="1241" w:type="dxa"/>
          </w:tcPr>
          <w:p w:rsidR="00906D73" w:rsidRPr="00906D73" w:rsidRDefault="00906D73" w:rsidP="007A24A8">
            <w:pPr>
              <w:pStyle w:val="a3"/>
              <w:rPr>
                <w:rFonts w:ascii="Times New Roman" w:hAnsi="Times New Roman" w:cs="Times New Roman"/>
                <w:sz w:val="28"/>
                <w:szCs w:val="28"/>
              </w:rPr>
            </w:pPr>
          </w:p>
        </w:tc>
      </w:tr>
      <w:tr w:rsidR="00906D73" w:rsidRPr="00906D73" w:rsidTr="0021421B">
        <w:tc>
          <w:tcPr>
            <w:tcW w:w="8789" w:type="dxa"/>
          </w:tcPr>
          <w:p w:rsidR="00906D73" w:rsidRPr="00906D73" w:rsidRDefault="00906D73" w:rsidP="00FD6F9F">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Дополнительные образовательные программы</w:t>
            </w:r>
          </w:p>
        </w:tc>
        <w:tc>
          <w:tcPr>
            <w:tcW w:w="1241" w:type="dxa"/>
          </w:tcPr>
          <w:p w:rsidR="00906D73"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16</w:t>
            </w:r>
          </w:p>
        </w:tc>
      </w:tr>
      <w:tr w:rsidR="00906D73" w:rsidRPr="00906D73" w:rsidTr="0021421B">
        <w:tc>
          <w:tcPr>
            <w:tcW w:w="8789" w:type="dxa"/>
          </w:tcPr>
          <w:p w:rsidR="00906D73" w:rsidRPr="00906D73" w:rsidRDefault="00906D73" w:rsidP="00FD6F9F">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Результативность образовательного блока</w:t>
            </w:r>
          </w:p>
        </w:tc>
        <w:tc>
          <w:tcPr>
            <w:tcW w:w="1241" w:type="dxa"/>
          </w:tcPr>
          <w:p w:rsidR="00906D73" w:rsidRPr="00906D73" w:rsidRDefault="00E92DAD" w:rsidP="007A24A8">
            <w:pPr>
              <w:pStyle w:val="a3"/>
              <w:rPr>
                <w:rFonts w:ascii="Times New Roman" w:hAnsi="Times New Roman" w:cs="Times New Roman"/>
                <w:sz w:val="28"/>
                <w:szCs w:val="28"/>
              </w:rPr>
            </w:pPr>
            <w:r>
              <w:rPr>
                <w:rFonts w:ascii="Times New Roman" w:hAnsi="Times New Roman" w:cs="Times New Roman"/>
                <w:sz w:val="28"/>
                <w:szCs w:val="28"/>
              </w:rPr>
              <w:t>18</w:t>
            </w:r>
          </w:p>
        </w:tc>
      </w:tr>
      <w:tr w:rsidR="00AB4659" w:rsidRPr="00906D73" w:rsidTr="0021421B">
        <w:tc>
          <w:tcPr>
            <w:tcW w:w="8789" w:type="dxa"/>
          </w:tcPr>
          <w:p w:rsidR="00AB4659" w:rsidRDefault="00AB4659" w:rsidP="00FD6F9F">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Реализуемые </w:t>
            </w:r>
            <w:r w:rsidR="00725A91">
              <w:rPr>
                <w:rFonts w:ascii="Times New Roman" w:hAnsi="Times New Roman" w:cs="Times New Roman"/>
                <w:sz w:val="28"/>
                <w:szCs w:val="28"/>
              </w:rPr>
              <w:t>дополнительные общеобразовательные программы</w:t>
            </w:r>
            <w:r>
              <w:rPr>
                <w:rFonts w:ascii="Times New Roman" w:hAnsi="Times New Roman" w:cs="Times New Roman"/>
                <w:sz w:val="28"/>
                <w:szCs w:val="28"/>
              </w:rPr>
              <w:t xml:space="preserve"> в МКОУ НШИ</w:t>
            </w:r>
          </w:p>
        </w:tc>
        <w:tc>
          <w:tcPr>
            <w:tcW w:w="1241" w:type="dxa"/>
          </w:tcPr>
          <w:p w:rsidR="00AB4659" w:rsidRDefault="00AB4659" w:rsidP="007A24A8">
            <w:pPr>
              <w:pStyle w:val="a3"/>
              <w:rPr>
                <w:rFonts w:ascii="Times New Roman" w:hAnsi="Times New Roman" w:cs="Times New Roman"/>
                <w:sz w:val="28"/>
                <w:szCs w:val="28"/>
              </w:rPr>
            </w:pPr>
          </w:p>
          <w:p w:rsidR="00E92DAD" w:rsidRDefault="00E92DAD" w:rsidP="007A24A8">
            <w:pPr>
              <w:pStyle w:val="a3"/>
              <w:rPr>
                <w:rFonts w:ascii="Times New Roman" w:hAnsi="Times New Roman" w:cs="Times New Roman"/>
                <w:sz w:val="28"/>
                <w:szCs w:val="28"/>
              </w:rPr>
            </w:pPr>
            <w:r>
              <w:rPr>
                <w:rFonts w:ascii="Times New Roman" w:hAnsi="Times New Roman" w:cs="Times New Roman"/>
                <w:sz w:val="28"/>
                <w:szCs w:val="28"/>
              </w:rPr>
              <w:t>20</w:t>
            </w:r>
          </w:p>
        </w:tc>
      </w:tr>
      <w:tr w:rsidR="00906D73" w:rsidRPr="00906D73" w:rsidTr="0021421B">
        <w:tc>
          <w:tcPr>
            <w:tcW w:w="8789" w:type="dxa"/>
          </w:tcPr>
          <w:p w:rsidR="00906D73" w:rsidRPr="00906D73" w:rsidRDefault="00906D73" w:rsidP="00FD6F9F">
            <w:pPr>
              <w:pStyle w:val="a3"/>
              <w:numPr>
                <w:ilvl w:val="0"/>
                <w:numId w:val="1"/>
              </w:numPr>
              <w:jc w:val="both"/>
              <w:rPr>
                <w:rFonts w:ascii="Times New Roman" w:hAnsi="Times New Roman" w:cs="Times New Roman"/>
                <w:sz w:val="28"/>
                <w:szCs w:val="28"/>
              </w:rPr>
            </w:pPr>
            <w:r w:rsidRPr="00ED5100">
              <w:rPr>
                <w:rFonts w:ascii="Times New Roman" w:hAnsi="Times New Roman" w:cs="Times New Roman"/>
                <w:b/>
                <w:sz w:val="28"/>
                <w:szCs w:val="28"/>
              </w:rPr>
              <w:t xml:space="preserve">Блок </w:t>
            </w:r>
            <w:r w:rsidR="005636C9">
              <w:rPr>
                <w:rFonts w:ascii="Times New Roman" w:hAnsi="Times New Roman" w:cs="Times New Roman"/>
                <w:b/>
                <w:sz w:val="28"/>
                <w:szCs w:val="28"/>
              </w:rPr>
              <w:t>«В</w:t>
            </w:r>
            <w:r w:rsidR="00ED5100" w:rsidRPr="00ED5100">
              <w:rPr>
                <w:rFonts w:ascii="Times New Roman" w:hAnsi="Times New Roman" w:cs="Times New Roman"/>
                <w:b/>
                <w:sz w:val="28"/>
                <w:szCs w:val="28"/>
              </w:rPr>
              <w:t>неурочная деятельность в рамках ФГОС</w:t>
            </w:r>
            <w:r w:rsidR="005636C9">
              <w:rPr>
                <w:rFonts w:ascii="Times New Roman" w:hAnsi="Times New Roman" w:cs="Times New Roman"/>
                <w:b/>
                <w:sz w:val="28"/>
                <w:szCs w:val="28"/>
              </w:rPr>
              <w:t>»</w:t>
            </w:r>
          </w:p>
        </w:tc>
        <w:tc>
          <w:tcPr>
            <w:tcW w:w="1241" w:type="dxa"/>
          </w:tcPr>
          <w:p w:rsidR="00906D73" w:rsidRPr="00906D73" w:rsidRDefault="00906D73" w:rsidP="007A24A8">
            <w:pPr>
              <w:pStyle w:val="a3"/>
              <w:rPr>
                <w:rFonts w:ascii="Times New Roman" w:hAnsi="Times New Roman" w:cs="Times New Roman"/>
                <w:sz w:val="28"/>
                <w:szCs w:val="28"/>
              </w:rPr>
            </w:pPr>
          </w:p>
        </w:tc>
      </w:tr>
      <w:tr w:rsidR="00906D73" w:rsidRPr="00906D73" w:rsidTr="0021421B">
        <w:tc>
          <w:tcPr>
            <w:tcW w:w="8789" w:type="dxa"/>
          </w:tcPr>
          <w:p w:rsidR="00906D73" w:rsidRPr="00906D73" w:rsidRDefault="00ED5100" w:rsidP="00FD6F9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Задачи внеурочной деятельности</w:t>
            </w:r>
          </w:p>
        </w:tc>
        <w:tc>
          <w:tcPr>
            <w:tcW w:w="1241" w:type="dxa"/>
          </w:tcPr>
          <w:p w:rsidR="00906D73" w:rsidRPr="00906D73" w:rsidRDefault="00E92DAD" w:rsidP="002603A5">
            <w:pPr>
              <w:pStyle w:val="a3"/>
              <w:rPr>
                <w:rFonts w:ascii="Times New Roman" w:hAnsi="Times New Roman" w:cs="Times New Roman"/>
                <w:sz w:val="28"/>
                <w:szCs w:val="28"/>
              </w:rPr>
            </w:pPr>
            <w:r>
              <w:rPr>
                <w:rFonts w:ascii="Times New Roman" w:hAnsi="Times New Roman" w:cs="Times New Roman"/>
                <w:sz w:val="28"/>
                <w:szCs w:val="28"/>
              </w:rPr>
              <w:t>2</w:t>
            </w:r>
            <w:r w:rsidR="002603A5">
              <w:rPr>
                <w:rFonts w:ascii="Times New Roman" w:hAnsi="Times New Roman" w:cs="Times New Roman"/>
                <w:sz w:val="28"/>
                <w:szCs w:val="28"/>
              </w:rPr>
              <w:t>7</w:t>
            </w:r>
          </w:p>
        </w:tc>
      </w:tr>
      <w:tr w:rsidR="00906D73" w:rsidRPr="00906D73" w:rsidTr="0021421B">
        <w:tc>
          <w:tcPr>
            <w:tcW w:w="8789" w:type="dxa"/>
          </w:tcPr>
          <w:p w:rsidR="00906D73" w:rsidRPr="00906D73" w:rsidRDefault="00ED5100" w:rsidP="00FD6F9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Формы организации внеурочной деятельности</w:t>
            </w:r>
          </w:p>
        </w:tc>
        <w:tc>
          <w:tcPr>
            <w:tcW w:w="1241" w:type="dxa"/>
          </w:tcPr>
          <w:p w:rsidR="00906D73" w:rsidRPr="00906D73" w:rsidRDefault="00E92DAD" w:rsidP="002603A5">
            <w:pPr>
              <w:pStyle w:val="a3"/>
              <w:rPr>
                <w:rFonts w:ascii="Times New Roman" w:hAnsi="Times New Roman" w:cs="Times New Roman"/>
                <w:sz w:val="28"/>
                <w:szCs w:val="28"/>
              </w:rPr>
            </w:pPr>
            <w:r>
              <w:rPr>
                <w:rFonts w:ascii="Times New Roman" w:hAnsi="Times New Roman" w:cs="Times New Roman"/>
                <w:sz w:val="28"/>
                <w:szCs w:val="28"/>
              </w:rPr>
              <w:t>2</w:t>
            </w:r>
            <w:r w:rsidR="002603A5">
              <w:rPr>
                <w:rFonts w:ascii="Times New Roman" w:hAnsi="Times New Roman" w:cs="Times New Roman"/>
                <w:sz w:val="28"/>
                <w:szCs w:val="28"/>
              </w:rPr>
              <w:t>7</w:t>
            </w:r>
          </w:p>
        </w:tc>
      </w:tr>
      <w:tr w:rsidR="00906D73" w:rsidRPr="00906D73" w:rsidTr="0021421B">
        <w:tc>
          <w:tcPr>
            <w:tcW w:w="8789" w:type="dxa"/>
          </w:tcPr>
          <w:p w:rsidR="00906D73" w:rsidRPr="00906D73" w:rsidRDefault="00ED5100" w:rsidP="00FD6F9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Результативность</w:t>
            </w:r>
          </w:p>
        </w:tc>
        <w:tc>
          <w:tcPr>
            <w:tcW w:w="1241" w:type="dxa"/>
          </w:tcPr>
          <w:p w:rsidR="00906D73" w:rsidRPr="00906D73" w:rsidRDefault="00E92DAD" w:rsidP="002603A5">
            <w:pPr>
              <w:pStyle w:val="a3"/>
              <w:rPr>
                <w:rFonts w:ascii="Times New Roman" w:hAnsi="Times New Roman" w:cs="Times New Roman"/>
                <w:sz w:val="28"/>
                <w:szCs w:val="28"/>
              </w:rPr>
            </w:pPr>
            <w:r>
              <w:rPr>
                <w:rFonts w:ascii="Times New Roman" w:hAnsi="Times New Roman" w:cs="Times New Roman"/>
                <w:sz w:val="28"/>
                <w:szCs w:val="28"/>
              </w:rPr>
              <w:t>2</w:t>
            </w:r>
            <w:r w:rsidR="002603A5">
              <w:rPr>
                <w:rFonts w:ascii="Times New Roman" w:hAnsi="Times New Roman" w:cs="Times New Roman"/>
                <w:sz w:val="28"/>
                <w:szCs w:val="28"/>
              </w:rPr>
              <w:t>8</w:t>
            </w:r>
          </w:p>
        </w:tc>
      </w:tr>
      <w:tr w:rsidR="00AB4659" w:rsidRPr="00906D73" w:rsidTr="0021421B">
        <w:tc>
          <w:tcPr>
            <w:tcW w:w="8789" w:type="dxa"/>
          </w:tcPr>
          <w:p w:rsidR="00AB4659" w:rsidRDefault="00AB4659" w:rsidP="00FD6F9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План внеурочной деятельности в МКОУ НШИ</w:t>
            </w:r>
          </w:p>
        </w:tc>
        <w:tc>
          <w:tcPr>
            <w:tcW w:w="1241" w:type="dxa"/>
          </w:tcPr>
          <w:p w:rsidR="00AB4659" w:rsidRDefault="002603A5" w:rsidP="007A24A8">
            <w:pPr>
              <w:pStyle w:val="a3"/>
              <w:rPr>
                <w:rFonts w:ascii="Times New Roman" w:hAnsi="Times New Roman" w:cs="Times New Roman"/>
                <w:sz w:val="28"/>
                <w:szCs w:val="28"/>
              </w:rPr>
            </w:pPr>
            <w:r>
              <w:rPr>
                <w:rFonts w:ascii="Times New Roman" w:hAnsi="Times New Roman" w:cs="Times New Roman"/>
                <w:sz w:val="28"/>
                <w:szCs w:val="28"/>
              </w:rPr>
              <w:t>30</w:t>
            </w:r>
          </w:p>
        </w:tc>
      </w:tr>
      <w:tr w:rsidR="00AB4659" w:rsidRPr="00906D73" w:rsidTr="0021421B">
        <w:tc>
          <w:tcPr>
            <w:tcW w:w="8789" w:type="dxa"/>
          </w:tcPr>
          <w:p w:rsidR="00AB4659" w:rsidRDefault="00AB4659" w:rsidP="00FD6F9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Предполагаемые результаты внеурочной деятельности</w:t>
            </w:r>
          </w:p>
        </w:tc>
        <w:tc>
          <w:tcPr>
            <w:tcW w:w="1241" w:type="dxa"/>
          </w:tcPr>
          <w:p w:rsidR="00AB4659" w:rsidRDefault="00E92DAD" w:rsidP="002603A5">
            <w:pPr>
              <w:pStyle w:val="a3"/>
              <w:rPr>
                <w:rFonts w:ascii="Times New Roman" w:hAnsi="Times New Roman" w:cs="Times New Roman"/>
                <w:sz w:val="28"/>
                <w:szCs w:val="28"/>
              </w:rPr>
            </w:pPr>
            <w:r>
              <w:rPr>
                <w:rFonts w:ascii="Times New Roman" w:hAnsi="Times New Roman" w:cs="Times New Roman"/>
                <w:sz w:val="28"/>
                <w:szCs w:val="28"/>
              </w:rPr>
              <w:t>3</w:t>
            </w:r>
            <w:r w:rsidR="002603A5">
              <w:rPr>
                <w:rFonts w:ascii="Times New Roman" w:hAnsi="Times New Roman" w:cs="Times New Roman"/>
                <w:sz w:val="28"/>
                <w:szCs w:val="28"/>
              </w:rPr>
              <w:t>5</w:t>
            </w:r>
          </w:p>
        </w:tc>
      </w:tr>
      <w:tr w:rsidR="00AB4659" w:rsidRPr="00906D73" w:rsidTr="0021421B">
        <w:tc>
          <w:tcPr>
            <w:tcW w:w="8789" w:type="dxa"/>
          </w:tcPr>
          <w:p w:rsidR="00AB4659" w:rsidRDefault="00AB4659" w:rsidP="00FD6F9F">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Мониторинг эффективности внеурочной деятельности</w:t>
            </w:r>
          </w:p>
        </w:tc>
        <w:tc>
          <w:tcPr>
            <w:tcW w:w="1241" w:type="dxa"/>
          </w:tcPr>
          <w:p w:rsidR="00AB4659" w:rsidRDefault="00E92DAD" w:rsidP="002603A5">
            <w:pPr>
              <w:pStyle w:val="a3"/>
              <w:rPr>
                <w:rFonts w:ascii="Times New Roman" w:hAnsi="Times New Roman" w:cs="Times New Roman"/>
                <w:sz w:val="28"/>
                <w:szCs w:val="28"/>
              </w:rPr>
            </w:pPr>
            <w:r>
              <w:rPr>
                <w:rFonts w:ascii="Times New Roman" w:hAnsi="Times New Roman" w:cs="Times New Roman"/>
                <w:sz w:val="28"/>
                <w:szCs w:val="28"/>
              </w:rPr>
              <w:t>3</w:t>
            </w:r>
            <w:r w:rsidR="002603A5">
              <w:rPr>
                <w:rFonts w:ascii="Times New Roman" w:hAnsi="Times New Roman" w:cs="Times New Roman"/>
                <w:sz w:val="28"/>
                <w:szCs w:val="28"/>
              </w:rPr>
              <w:t>5</w:t>
            </w:r>
          </w:p>
        </w:tc>
      </w:tr>
      <w:tr w:rsidR="00906D73" w:rsidRPr="00906D73" w:rsidTr="0021421B">
        <w:tc>
          <w:tcPr>
            <w:tcW w:w="8789" w:type="dxa"/>
          </w:tcPr>
          <w:p w:rsidR="00906D73" w:rsidRPr="00906D73" w:rsidRDefault="00ED5100" w:rsidP="00FD6F9F">
            <w:pPr>
              <w:pStyle w:val="a3"/>
              <w:numPr>
                <w:ilvl w:val="0"/>
                <w:numId w:val="1"/>
              </w:numPr>
              <w:jc w:val="both"/>
              <w:rPr>
                <w:rFonts w:ascii="Times New Roman" w:hAnsi="Times New Roman" w:cs="Times New Roman"/>
                <w:sz w:val="28"/>
                <w:szCs w:val="28"/>
              </w:rPr>
            </w:pPr>
            <w:r w:rsidRPr="00ED5100">
              <w:rPr>
                <w:rFonts w:ascii="Times New Roman" w:hAnsi="Times New Roman" w:cs="Times New Roman"/>
                <w:b/>
                <w:sz w:val="28"/>
                <w:szCs w:val="28"/>
              </w:rPr>
              <w:t>Соде</w:t>
            </w:r>
            <w:r w:rsidR="005636C9">
              <w:rPr>
                <w:rFonts w:ascii="Times New Roman" w:hAnsi="Times New Roman" w:cs="Times New Roman"/>
                <w:b/>
                <w:sz w:val="28"/>
                <w:szCs w:val="28"/>
              </w:rPr>
              <w:t>ржание и организация культурно-</w:t>
            </w:r>
            <w:r w:rsidRPr="00ED5100">
              <w:rPr>
                <w:rFonts w:ascii="Times New Roman" w:hAnsi="Times New Roman" w:cs="Times New Roman"/>
                <w:b/>
                <w:sz w:val="28"/>
                <w:szCs w:val="28"/>
              </w:rPr>
              <w:t>досуговой деятельности</w:t>
            </w:r>
          </w:p>
        </w:tc>
        <w:tc>
          <w:tcPr>
            <w:tcW w:w="1241" w:type="dxa"/>
          </w:tcPr>
          <w:p w:rsidR="00906D73" w:rsidRPr="00906D73" w:rsidRDefault="00906D73" w:rsidP="007A24A8">
            <w:pPr>
              <w:pStyle w:val="a3"/>
              <w:rPr>
                <w:rFonts w:ascii="Times New Roman" w:hAnsi="Times New Roman" w:cs="Times New Roman"/>
                <w:sz w:val="28"/>
                <w:szCs w:val="28"/>
              </w:rPr>
            </w:pPr>
          </w:p>
        </w:tc>
      </w:tr>
      <w:tr w:rsidR="00ED5100" w:rsidRPr="00906D73" w:rsidTr="0021421B">
        <w:tc>
          <w:tcPr>
            <w:tcW w:w="8789" w:type="dxa"/>
          </w:tcPr>
          <w:p w:rsidR="00ED5100" w:rsidRPr="00ED5100" w:rsidRDefault="005636C9" w:rsidP="00FD6F9F">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Предназначение культурно-</w:t>
            </w:r>
            <w:r w:rsidR="00ED5100">
              <w:rPr>
                <w:rFonts w:ascii="Times New Roman" w:hAnsi="Times New Roman" w:cs="Times New Roman"/>
                <w:sz w:val="28"/>
                <w:szCs w:val="28"/>
              </w:rPr>
              <w:t>досуговой деятельности</w:t>
            </w:r>
          </w:p>
        </w:tc>
        <w:tc>
          <w:tcPr>
            <w:tcW w:w="1241" w:type="dxa"/>
          </w:tcPr>
          <w:p w:rsidR="00ED5100" w:rsidRPr="00906D73" w:rsidRDefault="00E92DAD" w:rsidP="002603A5">
            <w:pPr>
              <w:pStyle w:val="a3"/>
              <w:rPr>
                <w:rFonts w:ascii="Times New Roman" w:hAnsi="Times New Roman" w:cs="Times New Roman"/>
                <w:sz w:val="28"/>
                <w:szCs w:val="28"/>
              </w:rPr>
            </w:pPr>
            <w:r>
              <w:rPr>
                <w:rFonts w:ascii="Times New Roman" w:hAnsi="Times New Roman" w:cs="Times New Roman"/>
                <w:sz w:val="28"/>
                <w:szCs w:val="28"/>
              </w:rPr>
              <w:t>3</w:t>
            </w:r>
            <w:r w:rsidR="002603A5">
              <w:rPr>
                <w:rFonts w:ascii="Times New Roman" w:hAnsi="Times New Roman" w:cs="Times New Roman"/>
                <w:sz w:val="28"/>
                <w:szCs w:val="28"/>
              </w:rPr>
              <w:t>7</w:t>
            </w:r>
          </w:p>
        </w:tc>
      </w:tr>
      <w:tr w:rsidR="00ED5100" w:rsidRPr="00906D73" w:rsidTr="0021421B">
        <w:tc>
          <w:tcPr>
            <w:tcW w:w="8789" w:type="dxa"/>
          </w:tcPr>
          <w:p w:rsidR="00ED5100" w:rsidRPr="00ED5100" w:rsidRDefault="005636C9" w:rsidP="00FD6F9F">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Отличия культурно-</w:t>
            </w:r>
            <w:r w:rsidR="00ED5100">
              <w:rPr>
                <w:rFonts w:ascii="Times New Roman" w:hAnsi="Times New Roman" w:cs="Times New Roman"/>
                <w:sz w:val="28"/>
                <w:szCs w:val="28"/>
              </w:rPr>
              <w:t>досуговой программы от дополнительной образовательной программы</w:t>
            </w:r>
          </w:p>
        </w:tc>
        <w:tc>
          <w:tcPr>
            <w:tcW w:w="1241" w:type="dxa"/>
          </w:tcPr>
          <w:p w:rsidR="00E92DAD" w:rsidRDefault="00E92DAD" w:rsidP="007A24A8">
            <w:pPr>
              <w:pStyle w:val="a3"/>
              <w:rPr>
                <w:rFonts w:ascii="Times New Roman" w:hAnsi="Times New Roman" w:cs="Times New Roman"/>
                <w:sz w:val="28"/>
                <w:szCs w:val="28"/>
              </w:rPr>
            </w:pPr>
          </w:p>
          <w:p w:rsidR="00ED5100" w:rsidRPr="00906D73" w:rsidRDefault="00E92DAD" w:rsidP="002603A5">
            <w:pPr>
              <w:pStyle w:val="a3"/>
              <w:rPr>
                <w:rFonts w:ascii="Times New Roman" w:hAnsi="Times New Roman" w:cs="Times New Roman"/>
                <w:sz w:val="28"/>
                <w:szCs w:val="28"/>
              </w:rPr>
            </w:pPr>
            <w:r>
              <w:rPr>
                <w:rFonts w:ascii="Times New Roman" w:hAnsi="Times New Roman" w:cs="Times New Roman"/>
                <w:sz w:val="28"/>
                <w:szCs w:val="28"/>
              </w:rPr>
              <w:t>3</w:t>
            </w:r>
            <w:r w:rsidR="002603A5">
              <w:rPr>
                <w:rFonts w:ascii="Times New Roman" w:hAnsi="Times New Roman" w:cs="Times New Roman"/>
                <w:sz w:val="28"/>
                <w:szCs w:val="28"/>
              </w:rPr>
              <w:t>8</w:t>
            </w:r>
          </w:p>
        </w:tc>
      </w:tr>
      <w:tr w:rsidR="00ED5100" w:rsidRPr="00906D73" w:rsidTr="0021421B">
        <w:tc>
          <w:tcPr>
            <w:tcW w:w="8789" w:type="dxa"/>
          </w:tcPr>
          <w:p w:rsidR="00ED5100" w:rsidRPr="00ED5100" w:rsidRDefault="005636C9" w:rsidP="00FD6F9F">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Виды культурно-</w:t>
            </w:r>
            <w:r w:rsidR="00ED5100">
              <w:rPr>
                <w:rFonts w:ascii="Times New Roman" w:hAnsi="Times New Roman" w:cs="Times New Roman"/>
                <w:sz w:val="28"/>
                <w:szCs w:val="28"/>
              </w:rPr>
              <w:t>досуговых программ</w:t>
            </w:r>
          </w:p>
        </w:tc>
        <w:tc>
          <w:tcPr>
            <w:tcW w:w="1241" w:type="dxa"/>
          </w:tcPr>
          <w:p w:rsidR="00ED5100" w:rsidRPr="00906D73" w:rsidRDefault="00E92DAD" w:rsidP="002603A5">
            <w:pPr>
              <w:pStyle w:val="a3"/>
              <w:rPr>
                <w:rFonts w:ascii="Times New Roman" w:hAnsi="Times New Roman" w:cs="Times New Roman"/>
                <w:sz w:val="28"/>
                <w:szCs w:val="28"/>
              </w:rPr>
            </w:pPr>
            <w:r>
              <w:rPr>
                <w:rFonts w:ascii="Times New Roman" w:hAnsi="Times New Roman" w:cs="Times New Roman"/>
                <w:sz w:val="28"/>
                <w:szCs w:val="28"/>
              </w:rPr>
              <w:t>3</w:t>
            </w:r>
            <w:r w:rsidR="002603A5">
              <w:rPr>
                <w:rFonts w:ascii="Times New Roman" w:hAnsi="Times New Roman" w:cs="Times New Roman"/>
                <w:sz w:val="28"/>
                <w:szCs w:val="28"/>
              </w:rPr>
              <w:t>8</w:t>
            </w:r>
          </w:p>
        </w:tc>
      </w:tr>
      <w:tr w:rsidR="00ED5100" w:rsidRPr="00906D73" w:rsidTr="0021421B">
        <w:tc>
          <w:tcPr>
            <w:tcW w:w="8789" w:type="dxa"/>
          </w:tcPr>
          <w:p w:rsidR="00ED5100" w:rsidRDefault="00ED5100" w:rsidP="00FD6F9F">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Принципы и методы</w:t>
            </w:r>
          </w:p>
        </w:tc>
        <w:tc>
          <w:tcPr>
            <w:tcW w:w="1241" w:type="dxa"/>
          </w:tcPr>
          <w:p w:rsidR="00ED5100" w:rsidRPr="00906D73" w:rsidRDefault="00E92DAD" w:rsidP="002603A5">
            <w:pPr>
              <w:pStyle w:val="a3"/>
              <w:rPr>
                <w:rFonts w:ascii="Times New Roman" w:hAnsi="Times New Roman" w:cs="Times New Roman"/>
                <w:sz w:val="28"/>
                <w:szCs w:val="28"/>
              </w:rPr>
            </w:pPr>
            <w:r>
              <w:rPr>
                <w:rFonts w:ascii="Times New Roman" w:hAnsi="Times New Roman" w:cs="Times New Roman"/>
                <w:sz w:val="28"/>
                <w:szCs w:val="28"/>
              </w:rPr>
              <w:t>3</w:t>
            </w:r>
            <w:r w:rsidR="002603A5">
              <w:rPr>
                <w:rFonts w:ascii="Times New Roman" w:hAnsi="Times New Roman" w:cs="Times New Roman"/>
                <w:sz w:val="28"/>
                <w:szCs w:val="28"/>
              </w:rPr>
              <w:t>9</w:t>
            </w:r>
          </w:p>
        </w:tc>
      </w:tr>
      <w:tr w:rsidR="00ED5100" w:rsidRPr="00906D73" w:rsidTr="0021421B">
        <w:tc>
          <w:tcPr>
            <w:tcW w:w="8789" w:type="dxa"/>
          </w:tcPr>
          <w:p w:rsidR="00ED5100" w:rsidRDefault="00ED5100" w:rsidP="00FD6F9F">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Ожидаемые результаты</w:t>
            </w:r>
          </w:p>
        </w:tc>
        <w:tc>
          <w:tcPr>
            <w:tcW w:w="1241" w:type="dxa"/>
          </w:tcPr>
          <w:p w:rsidR="00ED5100" w:rsidRPr="00906D73" w:rsidRDefault="002603A5" w:rsidP="007A24A8">
            <w:pPr>
              <w:pStyle w:val="a3"/>
              <w:rPr>
                <w:rFonts w:ascii="Times New Roman" w:hAnsi="Times New Roman" w:cs="Times New Roman"/>
                <w:sz w:val="28"/>
                <w:szCs w:val="28"/>
              </w:rPr>
            </w:pPr>
            <w:r>
              <w:rPr>
                <w:rFonts w:ascii="Times New Roman" w:hAnsi="Times New Roman" w:cs="Times New Roman"/>
                <w:sz w:val="28"/>
                <w:szCs w:val="28"/>
              </w:rPr>
              <w:t>40</w:t>
            </w:r>
          </w:p>
        </w:tc>
      </w:tr>
      <w:tr w:rsidR="00ED5100" w:rsidRPr="00906D73" w:rsidTr="0021421B">
        <w:tc>
          <w:tcPr>
            <w:tcW w:w="8789" w:type="dxa"/>
          </w:tcPr>
          <w:p w:rsidR="00ED5100" w:rsidRPr="00982B52" w:rsidRDefault="00ED5100" w:rsidP="00FD6F9F">
            <w:pPr>
              <w:pStyle w:val="a3"/>
              <w:numPr>
                <w:ilvl w:val="0"/>
                <w:numId w:val="1"/>
              </w:numPr>
              <w:jc w:val="both"/>
              <w:rPr>
                <w:rFonts w:ascii="Times New Roman" w:hAnsi="Times New Roman" w:cs="Times New Roman"/>
                <w:b/>
                <w:sz w:val="28"/>
                <w:szCs w:val="28"/>
              </w:rPr>
            </w:pPr>
            <w:r w:rsidRPr="00ED5100">
              <w:rPr>
                <w:rFonts w:ascii="Times New Roman" w:hAnsi="Times New Roman" w:cs="Times New Roman"/>
                <w:b/>
                <w:sz w:val="28"/>
                <w:szCs w:val="28"/>
              </w:rPr>
              <w:t>Партнерство в рамках программы дополнительного образования</w:t>
            </w:r>
          </w:p>
        </w:tc>
        <w:tc>
          <w:tcPr>
            <w:tcW w:w="1241" w:type="dxa"/>
          </w:tcPr>
          <w:p w:rsidR="00ED5100" w:rsidRDefault="00ED5100" w:rsidP="007A24A8">
            <w:pPr>
              <w:pStyle w:val="a3"/>
              <w:rPr>
                <w:rFonts w:ascii="Times New Roman" w:hAnsi="Times New Roman" w:cs="Times New Roman"/>
                <w:sz w:val="28"/>
                <w:szCs w:val="28"/>
              </w:rPr>
            </w:pPr>
          </w:p>
          <w:p w:rsidR="00E92DAD" w:rsidRPr="00906D73" w:rsidRDefault="002603A5" w:rsidP="007A24A8">
            <w:pPr>
              <w:pStyle w:val="a3"/>
              <w:rPr>
                <w:rFonts w:ascii="Times New Roman" w:hAnsi="Times New Roman" w:cs="Times New Roman"/>
                <w:sz w:val="28"/>
                <w:szCs w:val="28"/>
              </w:rPr>
            </w:pPr>
            <w:r>
              <w:rPr>
                <w:rFonts w:ascii="Times New Roman" w:hAnsi="Times New Roman" w:cs="Times New Roman"/>
                <w:sz w:val="28"/>
                <w:szCs w:val="28"/>
              </w:rPr>
              <w:t>41</w:t>
            </w:r>
          </w:p>
        </w:tc>
      </w:tr>
      <w:tr w:rsidR="00982B52" w:rsidRPr="00906D73" w:rsidTr="0021421B">
        <w:tc>
          <w:tcPr>
            <w:tcW w:w="8789" w:type="dxa"/>
          </w:tcPr>
          <w:p w:rsidR="00982B52" w:rsidRPr="00ED5100" w:rsidRDefault="00982B52" w:rsidP="00FD6F9F">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 xml:space="preserve">Ожидаемые результаты программы </w:t>
            </w:r>
            <w:r w:rsidR="00725A91">
              <w:rPr>
                <w:rFonts w:ascii="Times New Roman" w:hAnsi="Times New Roman" w:cs="Times New Roman"/>
                <w:b/>
                <w:sz w:val="28"/>
                <w:szCs w:val="28"/>
              </w:rPr>
              <w:t>дополнительного образования</w:t>
            </w:r>
          </w:p>
        </w:tc>
        <w:tc>
          <w:tcPr>
            <w:tcW w:w="1241" w:type="dxa"/>
          </w:tcPr>
          <w:p w:rsidR="00982B52" w:rsidRDefault="00982B52" w:rsidP="007A24A8">
            <w:pPr>
              <w:pStyle w:val="a3"/>
              <w:rPr>
                <w:rFonts w:ascii="Times New Roman" w:hAnsi="Times New Roman" w:cs="Times New Roman"/>
                <w:sz w:val="28"/>
                <w:szCs w:val="28"/>
              </w:rPr>
            </w:pPr>
          </w:p>
          <w:p w:rsidR="00E92DAD" w:rsidRDefault="002603A5" w:rsidP="007A24A8">
            <w:pPr>
              <w:pStyle w:val="a3"/>
              <w:rPr>
                <w:rFonts w:ascii="Times New Roman" w:hAnsi="Times New Roman" w:cs="Times New Roman"/>
                <w:sz w:val="28"/>
                <w:szCs w:val="28"/>
              </w:rPr>
            </w:pPr>
            <w:r>
              <w:rPr>
                <w:rFonts w:ascii="Times New Roman" w:hAnsi="Times New Roman" w:cs="Times New Roman"/>
                <w:sz w:val="28"/>
                <w:szCs w:val="28"/>
              </w:rPr>
              <w:t>42</w:t>
            </w:r>
          </w:p>
        </w:tc>
      </w:tr>
      <w:tr w:rsidR="00982B52" w:rsidRPr="00906D73" w:rsidTr="0021421B">
        <w:tc>
          <w:tcPr>
            <w:tcW w:w="8789" w:type="dxa"/>
          </w:tcPr>
          <w:p w:rsidR="00982B52" w:rsidRPr="00ED5100" w:rsidRDefault="00982B52" w:rsidP="00FD6F9F">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Заключение</w:t>
            </w:r>
          </w:p>
        </w:tc>
        <w:tc>
          <w:tcPr>
            <w:tcW w:w="1241" w:type="dxa"/>
          </w:tcPr>
          <w:p w:rsidR="00982B52" w:rsidRDefault="00E92DAD" w:rsidP="002603A5">
            <w:pPr>
              <w:pStyle w:val="a3"/>
              <w:rPr>
                <w:rFonts w:ascii="Times New Roman" w:hAnsi="Times New Roman" w:cs="Times New Roman"/>
                <w:sz w:val="28"/>
                <w:szCs w:val="28"/>
              </w:rPr>
            </w:pPr>
            <w:r>
              <w:rPr>
                <w:rFonts w:ascii="Times New Roman" w:hAnsi="Times New Roman" w:cs="Times New Roman"/>
                <w:sz w:val="28"/>
                <w:szCs w:val="28"/>
              </w:rPr>
              <w:t>4</w:t>
            </w:r>
            <w:r w:rsidR="002603A5">
              <w:rPr>
                <w:rFonts w:ascii="Times New Roman" w:hAnsi="Times New Roman" w:cs="Times New Roman"/>
                <w:sz w:val="28"/>
                <w:szCs w:val="28"/>
              </w:rPr>
              <w:t>4</w:t>
            </w:r>
          </w:p>
        </w:tc>
      </w:tr>
      <w:tr w:rsidR="00982B52" w:rsidRPr="00906D73" w:rsidTr="0021421B">
        <w:tc>
          <w:tcPr>
            <w:tcW w:w="8789" w:type="dxa"/>
          </w:tcPr>
          <w:p w:rsidR="00982B52" w:rsidRPr="00ED5100" w:rsidRDefault="00982B52" w:rsidP="00FD6F9F">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tc>
        <w:tc>
          <w:tcPr>
            <w:tcW w:w="1241" w:type="dxa"/>
          </w:tcPr>
          <w:p w:rsidR="00982B52" w:rsidRDefault="00E92DAD" w:rsidP="002603A5">
            <w:pPr>
              <w:pStyle w:val="a3"/>
              <w:rPr>
                <w:rFonts w:ascii="Times New Roman" w:hAnsi="Times New Roman" w:cs="Times New Roman"/>
                <w:sz w:val="28"/>
                <w:szCs w:val="28"/>
              </w:rPr>
            </w:pPr>
            <w:r>
              <w:rPr>
                <w:rFonts w:ascii="Times New Roman" w:hAnsi="Times New Roman" w:cs="Times New Roman"/>
                <w:sz w:val="28"/>
                <w:szCs w:val="28"/>
              </w:rPr>
              <w:t>4</w:t>
            </w:r>
            <w:r w:rsidR="002603A5">
              <w:rPr>
                <w:rFonts w:ascii="Times New Roman" w:hAnsi="Times New Roman" w:cs="Times New Roman"/>
                <w:sz w:val="28"/>
                <w:szCs w:val="28"/>
              </w:rPr>
              <w:t>5</w:t>
            </w:r>
          </w:p>
        </w:tc>
      </w:tr>
      <w:tr w:rsidR="00725A91" w:rsidRPr="00906D73" w:rsidTr="0021421B">
        <w:tc>
          <w:tcPr>
            <w:tcW w:w="8789" w:type="dxa"/>
          </w:tcPr>
          <w:p w:rsidR="00725A91" w:rsidRDefault="00E92DAD" w:rsidP="00725A91">
            <w:pPr>
              <w:pStyle w:val="a3"/>
              <w:ind w:left="1080"/>
              <w:jc w:val="both"/>
              <w:rPr>
                <w:rFonts w:ascii="Times New Roman" w:hAnsi="Times New Roman" w:cs="Times New Roman"/>
                <w:b/>
                <w:sz w:val="28"/>
                <w:szCs w:val="28"/>
              </w:rPr>
            </w:pPr>
            <w:r>
              <w:rPr>
                <w:rFonts w:ascii="Times New Roman" w:hAnsi="Times New Roman" w:cs="Times New Roman"/>
                <w:b/>
                <w:sz w:val="28"/>
                <w:szCs w:val="28"/>
              </w:rPr>
              <w:t>Приложения</w:t>
            </w:r>
          </w:p>
        </w:tc>
        <w:tc>
          <w:tcPr>
            <w:tcW w:w="1241" w:type="dxa"/>
          </w:tcPr>
          <w:p w:rsidR="00725A91" w:rsidRDefault="00E92DAD" w:rsidP="002603A5">
            <w:pPr>
              <w:pStyle w:val="a3"/>
              <w:rPr>
                <w:rFonts w:ascii="Times New Roman" w:hAnsi="Times New Roman" w:cs="Times New Roman"/>
                <w:sz w:val="28"/>
                <w:szCs w:val="28"/>
              </w:rPr>
            </w:pPr>
            <w:r>
              <w:rPr>
                <w:rFonts w:ascii="Times New Roman" w:hAnsi="Times New Roman" w:cs="Times New Roman"/>
                <w:sz w:val="28"/>
                <w:szCs w:val="28"/>
              </w:rPr>
              <w:t>4</w:t>
            </w:r>
            <w:r w:rsidR="002603A5">
              <w:rPr>
                <w:rFonts w:ascii="Times New Roman" w:hAnsi="Times New Roman" w:cs="Times New Roman"/>
                <w:sz w:val="28"/>
                <w:szCs w:val="28"/>
              </w:rPr>
              <w:t>6</w:t>
            </w:r>
          </w:p>
        </w:tc>
      </w:tr>
    </w:tbl>
    <w:p w:rsidR="0021421B" w:rsidRDefault="0021421B">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CF1022" w:rsidRDefault="00CF1022" w:rsidP="006B2032">
      <w:pPr>
        <w:pStyle w:val="a3"/>
        <w:jc w:val="center"/>
        <w:rPr>
          <w:rFonts w:ascii="Times New Roman" w:hAnsi="Times New Roman" w:cs="Times New Roman"/>
          <w:b/>
          <w:sz w:val="28"/>
          <w:szCs w:val="28"/>
        </w:rPr>
      </w:pPr>
    </w:p>
    <w:p w:rsidR="00123816" w:rsidRPr="006B2032" w:rsidRDefault="00984BEE" w:rsidP="006B2032">
      <w:pPr>
        <w:pStyle w:val="a3"/>
        <w:jc w:val="center"/>
        <w:rPr>
          <w:rFonts w:ascii="Times New Roman" w:hAnsi="Times New Roman" w:cs="Times New Roman"/>
          <w:b/>
          <w:sz w:val="28"/>
          <w:szCs w:val="28"/>
        </w:rPr>
      </w:pPr>
      <w:r w:rsidRPr="006B2032">
        <w:rPr>
          <w:rFonts w:ascii="Times New Roman" w:hAnsi="Times New Roman" w:cs="Times New Roman"/>
          <w:b/>
          <w:sz w:val="28"/>
          <w:szCs w:val="28"/>
          <w:lang w:val="en-US"/>
        </w:rPr>
        <w:t>I</w:t>
      </w:r>
      <w:r w:rsidRPr="006B2032">
        <w:rPr>
          <w:rFonts w:ascii="Times New Roman" w:hAnsi="Times New Roman" w:cs="Times New Roman"/>
          <w:b/>
          <w:sz w:val="28"/>
          <w:szCs w:val="28"/>
        </w:rPr>
        <w:t xml:space="preserve">. </w:t>
      </w:r>
      <w:r w:rsidR="00123816" w:rsidRPr="006B2032">
        <w:rPr>
          <w:rFonts w:ascii="Times New Roman" w:hAnsi="Times New Roman" w:cs="Times New Roman"/>
          <w:b/>
          <w:sz w:val="28"/>
          <w:szCs w:val="28"/>
        </w:rPr>
        <w:t>ПОЯСНИТЕЛЬНАЯ ЗАПИСКА</w:t>
      </w:r>
    </w:p>
    <w:p w:rsidR="00170F80" w:rsidRDefault="00170F80" w:rsidP="006B2032">
      <w:pPr>
        <w:pStyle w:val="a3"/>
        <w:jc w:val="center"/>
        <w:rPr>
          <w:rFonts w:ascii="Times New Roman" w:hAnsi="Times New Roman" w:cs="Times New Roman"/>
          <w:b/>
          <w:sz w:val="28"/>
          <w:szCs w:val="28"/>
        </w:rPr>
      </w:pPr>
    </w:p>
    <w:p w:rsidR="00123816" w:rsidRPr="00123816" w:rsidRDefault="00984BEE" w:rsidP="006B2032">
      <w:pPr>
        <w:pStyle w:val="a3"/>
        <w:jc w:val="center"/>
        <w:rPr>
          <w:rFonts w:ascii="Times New Roman" w:hAnsi="Times New Roman" w:cs="Times New Roman"/>
          <w:sz w:val="28"/>
          <w:szCs w:val="28"/>
        </w:rPr>
      </w:pPr>
      <w:r w:rsidRPr="006B2032">
        <w:rPr>
          <w:rFonts w:ascii="Times New Roman" w:hAnsi="Times New Roman" w:cs="Times New Roman"/>
          <w:b/>
          <w:sz w:val="28"/>
          <w:szCs w:val="28"/>
        </w:rPr>
        <w:t>1</w:t>
      </w:r>
      <w:r w:rsidR="00123816" w:rsidRPr="006B2032">
        <w:rPr>
          <w:rFonts w:ascii="Times New Roman" w:hAnsi="Times New Roman" w:cs="Times New Roman"/>
          <w:b/>
          <w:sz w:val="28"/>
          <w:szCs w:val="28"/>
        </w:rPr>
        <w:t>.</w:t>
      </w:r>
      <w:r w:rsidR="00123816" w:rsidRPr="00123816">
        <w:rPr>
          <w:rFonts w:ascii="Times New Roman" w:hAnsi="Times New Roman" w:cs="Times New Roman"/>
          <w:b/>
          <w:sz w:val="28"/>
          <w:szCs w:val="28"/>
        </w:rPr>
        <w:t>Актуальность и педагогическая целесообразность.</w:t>
      </w:r>
    </w:p>
    <w:p w:rsidR="00170F80"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Согласно Федеральному закону Российской Федерации от 29 декабря </w:t>
      </w:r>
      <w:smartTag w:uri="urn:schemas-microsoft-com:office:smarttags" w:element="metricconverter">
        <w:smartTagPr>
          <w:attr w:name="ProductID" w:val="2012 г"/>
        </w:smartTagPr>
        <w:r w:rsidRPr="00123816">
          <w:rPr>
            <w:rFonts w:ascii="Times New Roman" w:hAnsi="Times New Roman" w:cs="Times New Roman"/>
            <w:sz w:val="28"/>
            <w:szCs w:val="28"/>
          </w:rPr>
          <w:t>2012 г</w:t>
        </w:r>
      </w:smartTag>
      <w:r w:rsidRPr="00123816">
        <w:rPr>
          <w:rFonts w:ascii="Times New Roman" w:hAnsi="Times New Roman" w:cs="Times New Roman"/>
          <w:sz w:val="28"/>
          <w:szCs w:val="28"/>
        </w:rPr>
        <w:t xml:space="preserve">. </w:t>
      </w:r>
      <w:r w:rsidR="006B2032">
        <w:rPr>
          <w:rFonts w:ascii="Times New Roman" w:hAnsi="Times New Roman" w:cs="Times New Roman"/>
          <w:sz w:val="28"/>
          <w:szCs w:val="28"/>
        </w:rPr>
        <w:t xml:space="preserve"> №</w:t>
      </w:r>
      <w:r w:rsidRPr="00123816">
        <w:rPr>
          <w:rFonts w:ascii="Times New Roman" w:hAnsi="Times New Roman" w:cs="Times New Roman"/>
          <w:sz w:val="28"/>
          <w:szCs w:val="28"/>
        </w:rPr>
        <w:t xml:space="preserve"> 273-ФЗ "Об образовании в Российской Федерации" существует отдельный вид образования – дополнительное. Оно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w:t>
      </w:r>
      <w:r w:rsidR="00633B2C">
        <w:rPr>
          <w:rFonts w:ascii="Times New Roman" w:hAnsi="Times New Roman" w:cs="Times New Roman"/>
          <w:sz w:val="28"/>
          <w:szCs w:val="28"/>
        </w:rPr>
        <w:t xml:space="preserve"> </w:t>
      </w:r>
      <w:r w:rsidRPr="00123816">
        <w:rPr>
          <w:rFonts w:ascii="Times New Roman" w:hAnsi="Times New Roman" w:cs="Times New Roman"/>
          <w:sz w:val="28"/>
          <w:szCs w:val="28"/>
        </w:rPr>
        <w:t>к жизни в обществе, профессиональную ориентацию, а также выявление и поддержку детей, про</w:t>
      </w:r>
      <w:r w:rsidR="00170F80">
        <w:rPr>
          <w:rFonts w:ascii="Times New Roman" w:hAnsi="Times New Roman" w:cs="Times New Roman"/>
          <w:sz w:val="28"/>
          <w:szCs w:val="28"/>
        </w:rPr>
        <w:t>явивших выдающиеся способности.</w:t>
      </w:r>
    </w:p>
    <w:p w:rsidR="00170F80" w:rsidRDefault="00123816" w:rsidP="00170F80">
      <w:pPr>
        <w:pStyle w:val="a3"/>
        <w:ind w:firstLine="709"/>
        <w:jc w:val="both"/>
        <w:rPr>
          <w:rFonts w:ascii="Times New Roman" w:hAnsi="Times New Roman" w:cs="Times New Roman"/>
          <w:bCs/>
          <w:sz w:val="28"/>
          <w:szCs w:val="28"/>
        </w:rPr>
      </w:pPr>
      <w:r w:rsidRPr="00123816">
        <w:rPr>
          <w:rFonts w:ascii="Times New Roman" w:hAnsi="Times New Roman" w:cs="Times New Roman"/>
          <w:bCs/>
          <w:sz w:val="28"/>
          <w:szCs w:val="28"/>
        </w:rPr>
        <w:t>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человека, государства.</w:t>
      </w:r>
    </w:p>
    <w:p w:rsidR="00170F80"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Основное предназначение дополнительного образования </w:t>
      </w:r>
      <w:r w:rsidR="00170F80">
        <w:rPr>
          <w:rFonts w:ascii="Times New Roman" w:hAnsi="Times New Roman" w:cs="Times New Roman"/>
          <w:sz w:val="28"/>
          <w:szCs w:val="28"/>
        </w:rPr>
        <w:t>–</w:t>
      </w:r>
      <w:r w:rsidRPr="00123816">
        <w:rPr>
          <w:rFonts w:ascii="Times New Roman" w:hAnsi="Times New Roman" w:cs="Times New Roman"/>
          <w:sz w:val="28"/>
          <w:szCs w:val="28"/>
        </w:rPr>
        <w:t xml:space="preserve"> удовлетворение</w:t>
      </w:r>
      <w:r w:rsidR="00633B2C">
        <w:rPr>
          <w:rFonts w:ascii="Times New Roman" w:hAnsi="Times New Roman" w:cs="Times New Roman"/>
          <w:sz w:val="28"/>
          <w:szCs w:val="28"/>
        </w:rPr>
        <w:t xml:space="preserve"> </w:t>
      </w:r>
      <w:r w:rsidRPr="00123816">
        <w:rPr>
          <w:rFonts w:ascii="Times New Roman" w:hAnsi="Times New Roman" w:cs="Times New Roman"/>
          <w:sz w:val="28"/>
          <w:szCs w:val="28"/>
        </w:rPr>
        <w:t xml:space="preserve">многообразных потребностей детей в познании и общении, которые далеко не всегда могут быть реализованы в рамках предметного обучения в школе. </w:t>
      </w:r>
    </w:p>
    <w:p w:rsidR="00170F80"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Дополнительное образование детей по праву рассматривается как важнейшая составляющая образовательного пространства, сложившегося в современном российском обществе. Оно социально востребовано, требует постоянного внимания и поддержки со стороны общества и государства как образование, органично сочетающее в себе воспитание, обучение и развитие личности ребенка. Основу современного дополнительного образования детей, и это существенно отличает его от традиционной внешкольной работы, составляет масштабный образовательный блок. Здесь обучение детей осуществляется на основе образовательных программ, разработанных, как правило, самими педагогами. "Изюминка" дополнительного образования состоит в том, что все его программы предлагаются детям по выбору, в соответствии с их интересами, природными склонностями и способностями. </w:t>
      </w:r>
    </w:p>
    <w:p w:rsidR="00170F80"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Многие дополнительные образовательные программы являются прямым продолжением базовых образовательных программ и дают при этом детям необходимые для жизни практические навыки. Уникальный образовательный потенциал дополнительного образования в дальнейшем может активно использоваться в процессе введения профильного обучения на </w:t>
      </w:r>
      <w:r w:rsidR="0035425E">
        <w:rPr>
          <w:rFonts w:ascii="Times New Roman" w:hAnsi="Times New Roman" w:cs="Times New Roman"/>
          <w:sz w:val="28"/>
          <w:szCs w:val="28"/>
        </w:rPr>
        <w:t>уровне среднего</w:t>
      </w:r>
      <w:r w:rsidRPr="00123816">
        <w:rPr>
          <w:rFonts w:ascii="Times New Roman" w:hAnsi="Times New Roman" w:cs="Times New Roman"/>
          <w:sz w:val="28"/>
          <w:szCs w:val="28"/>
        </w:rPr>
        <w:t xml:space="preserve"> общего образования.</w:t>
      </w:r>
    </w:p>
    <w:p w:rsidR="00170F80"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Широк спектр возможностей дополнительного образования в плане организации внеурочной деятельности детей за пределами времени, отведенного на основные школьные предметы. На базе дополнительных образовательных программ, разработанных по различным направлениям творческой деятельности детей, в школе действуют кружки, спортивные секции, соответствующие многообразию интересов обучающихся. Это позволяет активизировать личностную </w:t>
      </w:r>
      <w:r w:rsidRPr="00123816">
        <w:rPr>
          <w:rFonts w:ascii="Times New Roman" w:hAnsi="Times New Roman" w:cs="Times New Roman"/>
          <w:sz w:val="28"/>
          <w:szCs w:val="28"/>
        </w:rPr>
        <w:lastRenderedPageBreak/>
        <w:t xml:space="preserve">составляющую обучения, увидеть в детях не только обучающихся, но и живых людей со своими предпочтениями, интересами, склонностями, способностями. </w:t>
      </w:r>
    </w:p>
    <w:p w:rsidR="00170F80"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Используя разнообразные культурно-досуговые программы, педагоги обучают детей и подростков интересно и содержательно проводить свой досуг.</w:t>
      </w:r>
    </w:p>
    <w:p w:rsidR="00170F80"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Участие школьников в творческих коллективах по интересам позволяет каждому ребенку реализовать себя в иных, не учебных сферах деятельности, где-то непременно добиться успеха и на этой основе повысить собственную самооценку и свой статус в глазах сверстников, педагогов, родителей. Занятость обучающихся во внеурочное время способствует укреплению самодисциплины, самоорганизованности, умению планировать свое время. Большое количество детских коллективов, не связанных напрямую с учебной деятельностью, создает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 А массовое участие детей в регулярно проводимых в школе праздниках, конкурсно-игровых программах, спортивных состязаниях приобщает их к процессу появления школьных традиций, формированию корпоративного духа «своей» школы, чувства гордости за нее.</w:t>
      </w:r>
    </w:p>
    <w:p w:rsidR="00170F80"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Нужно отметить ещё одну уникальную особенность дополнительного образования</w:t>
      </w:r>
      <w:r w:rsidR="00170F80">
        <w:rPr>
          <w:rFonts w:ascii="Times New Roman" w:hAnsi="Times New Roman" w:cs="Times New Roman"/>
          <w:sz w:val="28"/>
          <w:szCs w:val="28"/>
        </w:rPr>
        <w:t>–</w:t>
      </w:r>
      <w:r w:rsidRPr="00123816">
        <w:rPr>
          <w:rFonts w:ascii="Times New Roman" w:hAnsi="Times New Roman" w:cs="Times New Roman"/>
          <w:sz w:val="28"/>
          <w:szCs w:val="28"/>
        </w:rPr>
        <w:t xml:space="preserve"> дать</w:t>
      </w:r>
      <w:r w:rsidR="00EA3779">
        <w:rPr>
          <w:rFonts w:ascii="Times New Roman" w:hAnsi="Times New Roman" w:cs="Times New Roman"/>
          <w:sz w:val="28"/>
          <w:szCs w:val="28"/>
        </w:rPr>
        <w:t xml:space="preserve"> </w:t>
      </w:r>
      <w:r w:rsidRPr="00123816">
        <w:rPr>
          <w:rFonts w:ascii="Times New Roman" w:hAnsi="Times New Roman" w:cs="Times New Roman"/>
          <w:sz w:val="28"/>
          <w:szCs w:val="28"/>
        </w:rPr>
        <w:t>растущему человеку</w:t>
      </w:r>
      <w:r w:rsidRPr="00123816">
        <w:rPr>
          <w:rFonts w:ascii="Times New Roman" w:hAnsi="Times New Roman" w:cs="Times New Roman"/>
          <w:i/>
          <w:sz w:val="28"/>
          <w:szCs w:val="28"/>
        </w:rPr>
        <w:t xml:space="preserve"> возможность проявить себя, пережитьситуацию успеха</w:t>
      </w:r>
      <w:r w:rsidRPr="00123816">
        <w:rPr>
          <w:rFonts w:ascii="Times New Roman" w:hAnsi="Times New Roman" w:cs="Times New Roman"/>
          <w:sz w:val="28"/>
          <w:szCs w:val="28"/>
        </w:rPr>
        <w:t xml:space="preserve"> (и притом неоднократно!). Поскольку в системе дополнительного образования палитра выбора детьми сферы приложения интересов чрезвычайно широка, практически каждый обучающийся может найти себя и достигнуть определенного успеха в том или ином виде деятельности. Этот момент чрезвычайно важен для любого ребенка, а особенно для детей, неуверенных в себе, страдающих теми или иными комплексами, испытывающих трудности в освоении школьных дисциплин.</w:t>
      </w:r>
    </w:p>
    <w:p w:rsidR="00123816" w:rsidRPr="00123816"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Структурно дополнительное образование представлено двумя основными объемными блоками: </w:t>
      </w:r>
      <w:r w:rsidRPr="00123816">
        <w:rPr>
          <w:rFonts w:ascii="Times New Roman" w:hAnsi="Times New Roman" w:cs="Times New Roman"/>
          <w:i/>
          <w:sz w:val="28"/>
          <w:szCs w:val="28"/>
        </w:rPr>
        <w:t>образовательным</w:t>
      </w:r>
      <w:r w:rsidRPr="00123816">
        <w:rPr>
          <w:rFonts w:ascii="Times New Roman" w:hAnsi="Times New Roman" w:cs="Times New Roman"/>
          <w:sz w:val="28"/>
          <w:szCs w:val="28"/>
        </w:rPr>
        <w:t xml:space="preserve"> и </w:t>
      </w:r>
      <w:r w:rsidRPr="00123816">
        <w:rPr>
          <w:rFonts w:ascii="Times New Roman" w:hAnsi="Times New Roman" w:cs="Times New Roman"/>
          <w:i/>
          <w:sz w:val="28"/>
          <w:szCs w:val="28"/>
        </w:rPr>
        <w:t>культурно-досуговым</w:t>
      </w:r>
      <w:r w:rsidRPr="00123816">
        <w:rPr>
          <w:rFonts w:ascii="Times New Roman" w:hAnsi="Times New Roman" w:cs="Times New Roman"/>
          <w:sz w:val="28"/>
          <w:szCs w:val="28"/>
        </w:rPr>
        <w:t xml:space="preserve">, в которых осуществляется все многообразие доступных детям видов деятельности. </w:t>
      </w:r>
    </w:p>
    <w:p w:rsidR="00170F80" w:rsidRDefault="00170F80" w:rsidP="00170F80">
      <w:pPr>
        <w:pStyle w:val="a3"/>
        <w:jc w:val="center"/>
        <w:rPr>
          <w:rFonts w:ascii="Times New Roman" w:hAnsi="Times New Roman" w:cs="Times New Roman"/>
          <w:b/>
          <w:sz w:val="28"/>
          <w:szCs w:val="28"/>
        </w:rPr>
      </w:pPr>
    </w:p>
    <w:p w:rsidR="00170F80" w:rsidRDefault="00123816" w:rsidP="00170F80">
      <w:pPr>
        <w:pStyle w:val="a3"/>
        <w:jc w:val="center"/>
        <w:rPr>
          <w:rFonts w:ascii="Times New Roman" w:hAnsi="Times New Roman" w:cs="Times New Roman"/>
          <w:b/>
          <w:sz w:val="28"/>
          <w:szCs w:val="28"/>
        </w:rPr>
      </w:pPr>
      <w:r w:rsidRPr="00FE027D">
        <w:rPr>
          <w:rFonts w:ascii="Times New Roman" w:hAnsi="Times New Roman" w:cs="Times New Roman"/>
          <w:b/>
          <w:sz w:val="28"/>
          <w:szCs w:val="28"/>
        </w:rPr>
        <w:t>2. Принципы</w:t>
      </w:r>
      <w:r w:rsidR="00170F80">
        <w:rPr>
          <w:rFonts w:ascii="Times New Roman" w:hAnsi="Times New Roman" w:cs="Times New Roman"/>
          <w:b/>
          <w:sz w:val="28"/>
          <w:szCs w:val="28"/>
        </w:rPr>
        <w:t xml:space="preserve"> организации дополнительного образования</w:t>
      </w:r>
    </w:p>
    <w:p w:rsidR="00123816" w:rsidRPr="00123816"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При организации дополнительного образования детей школа опирается на следующие приоритетные принципы:</w:t>
      </w:r>
    </w:p>
    <w:p w:rsidR="00123816" w:rsidRPr="00123816" w:rsidRDefault="00123816" w:rsidP="00170F80">
      <w:pPr>
        <w:pStyle w:val="a3"/>
        <w:ind w:firstLine="709"/>
        <w:jc w:val="both"/>
        <w:rPr>
          <w:rFonts w:ascii="Times New Roman" w:hAnsi="Times New Roman" w:cs="Times New Roman"/>
          <w:sz w:val="28"/>
          <w:szCs w:val="28"/>
        </w:rPr>
      </w:pPr>
      <w:r w:rsidRPr="00170F80">
        <w:rPr>
          <w:rFonts w:ascii="Times New Roman" w:hAnsi="Times New Roman" w:cs="Times New Roman"/>
          <w:i/>
          <w:sz w:val="28"/>
          <w:szCs w:val="28"/>
        </w:rPr>
        <w:t>1. Принцип доступности.</w:t>
      </w:r>
      <w:r w:rsidRPr="00123816">
        <w:rPr>
          <w:rFonts w:ascii="Times New Roman" w:hAnsi="Times New Roman" w:cs="Times New Roman"/>
          <w:sz w:val="28"/>
          <w:szCs w:val="28"/>
        </w:rPr>
        <w:t xml:space="preserve"> Дополнительное образование – образование </w:t>
      </w:r>
      <w:r w:rsidRPr="00123816">
        <w:rPr>
          <w:rFonts w:ascii="Times New Roman" w:hAnsi="Times New Roman" w:cs="Times New Roman"/>
          <w:i/>
          <w:sz w:val="28"/>
          <w:szCs w:val="28"/>
        </w:rPr>
        <w:t>доступное</w:t>
      </w:r>
      <w:r w:rsidRPr="00123816">
        <w:rPr>
          <w:rFonts w:ascii="Times New Roman" w:hAnsi="Times New Roman" w:cs="Times New Roman"/>
          <w:sz w:val="28"/>
          <w:szCs w:val="28"/>
        </w:rPr>
        <w:t>. Здесь могут заниматься любые дети – «обычные», еще не нашедшие своего особого призвания; одаренные; «проблемные» – с отклонениями в развитии, в поведении, дети-инвалиды. При этом система дополнительного образования детей является своего рода механизмом социального выравнивания возможностей получения персонифицированного образования. Одной из главных гарантий реализации принципа равенства образовательных возможностей является бесплатность предоставляемых школой услуг.</w:t>
      </w:r>
    </w:p>
    <w:p w:rsidR="00123816" w:rsidRPr="00123816" w:rsidRDefault="00123816" w:rsidP="00170F80">
      <w:pPr>
        <w:pStyle w:val="a3"/>
        <w:ind w:firstLine="709"/>
        <w:jc w:val="both"/>
        <w:rPr>
          <w:rFonts w:ascii="Times New Roman" w:hAnsi="Times New Roman" w:cs="Times New Roman"/>
          <w:sz w:val="28"/>
          <w:szCs w:val="28"/>
        </w:rPr>
      </w:pPr>
      <w:r w:rsidRPr="0079134A">
        <w:rPr>
          <w:rStyle w:val="a9"/>
          <w:rFonts w:ascii="Times New Roman" w:hAnsi="Times New Roman" w:cs="Times New Roman"/>
          <w:sz w:val="28"/>
          <w:szCs w:val="28"/>
        </w:rPr>
        <w:t>2.</w:t>
      </w:r>
      <w:r w:rsidRPr="0079134A">
        <w:rPr>
          <w:rFonts w:ascii="Times New Roman" w:hAnsi="Times New Roman" w:cs="Times New Roman"/>
          <w:i/>
          <w:sz w:val="28"/>
          <w:szCs w:val="28"/>
        </w:rPr>
        <w:t>Принцип</w:t>
      </w:r>
      <w:r w:rsidRPr="002F5F76">
        <w:rPr>
          <w:rFonts w:ascii="Times New Roman" w:hAnsi="Times New Roman" w:cs="Times New Roman"/>
          <w:i/>
          <w:sz w:val="28"/>
          <w:szCs w:val="28"/>
        </w:rPr>
        <w:t>природосообразности.</w:t>
      </w:r>
      <w:r w:rsidRPr="00123816">
        <w:rPr>
          <w:rFonts w:ascii="Times New Roman" w:hAnsi="Times New Roman" w:cs="Times New Roman"/>
          <w:sz w:val="28"/>
          <w:szCs w:val="28"/>
        </w:rPr>
        <w:t xml:space="preserve"> В дополнительном образовании детей все программы отвечают тем или иным потребностям и интересам детей, они как бы «идут за ребенком», в отличие от школы, которая вынуждена «подгонять» ученика под программу (федеральный и региональный стандарт). Если в дополнительном </w:t>
      </w:r>
      <w:r w:rsidRPr="00123816">
        <w:rPr>
          <w:rFonts w:ascii="Times New Roman" w:hAnsi="Times New Roman" w:cs="Times New Roman"/>
          <w:sz w:val="28"/>
          <w:szCs w:val="28"/>
        </w:rPr>
        <w:lastRenderedPageBreak/>
        <w:t xml:space="preserve">образовании программа не соответствует запросам ее основных потребителей или перестает пользоваться спросом, она просто "уходит со сцены". </w:t>
      </w:r>
    </w:p>
    <w:p w:rsidR="00123816" w:rsidRPr="0012381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i/>
          <w:sz w:val="28"/>
          <w:szCs w:val="28"/>
        </w:rPr>
        <w:t>3.</w:t>
      </w:r>
      <w:r w:rsidRPr="002F5F76">
        <w:rPr>
          <w:rFonts w:ascii="Times New Roman" w:hAnsi="Times New Roman" w:cs="Times New Roman"/>
          <w:i/>
          <w:sz w:val="28"/>
          <w:szCs w:val="28"/>
        </w:rPr>
        <w:t>Принцип индивидуальности</w:t>
      </w:r>
      <w:r w:rsidRPr="00123816">
        <w:rPr>
          <w:rFonts w:ascii="Times New Roman" w:hAnsi="Times New Roman" w:cs="Times New Roman"/>
          <w:sz w:val="28"/>
          <w:szCs w:val="28"/>
        </w:rPr>
        <w:t>. Дополнительное образование реализует право ребенка на овладение знаниями и умениями в индивидуальном темпе и объеме, на смену в ходе образовательного процесса предмета и вида деятельности, конкретного объединения и даже педагога.</w:t>
      </w:r>
      <w:r w:rsidR="003E6DA2">
        <w:rPr>
          <w:rFonts w:ascii="Times New Roman" w:hAnsi="Times New Roman" w:cs="Times New Roman"/>
          <w:sz w:val="28"/>
          <w:szCs w:val="28"/>
        </w:rPr>
        <w:t xml:space="preserve"> </w:t>
      </w:r>
      <w:r w:rsidRPr="00123816">
        <w:rPr>
          <w:rFonts w:ascii="Times New Roman" w:hAnsi="Times New Roman" w:cs="Times New Roman"/>
          <w:sz w:val="28"/>
          <w:szCs w:val="28"/>
        </w:rPr>
        <w:t>При этом успехи ребенка принято сравнивать в первую очередь с предыдущим уровнем его знаний и умений, а стиль, темп, качество его работы - не подвергать порицаниям.</w:t>
      </w:r>
    </w:p>
    <w:p w:rsidR="00123816" w:rsidRPr="00123816" w:rsidRDefault="00123816" w:rsidP="00170F80">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Тесно взаимосвязаны между собой принцип </w:t>
      </w:r>
      <w:r w:rsidRPr="00123816">
        <w:rPr>
          <w:rFonts w:ascii="Times New Roman" w:hAnsi="Times New Roman" w:cs="Times New Roman"/>
          <w:bCs/>
          <w:sz w:val="28"/>
          <w:szCs w:val="28"/>
        </w:rPr>
        <w:t>свободного выбора и ответственности и принцип развития.</w:t>
      </w:r>
    </w:p>
    <w:p w:rsidR="00123816" w:rsidRPr="0012381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i/>
          <w:sz w:val="28"/>
          <w:szCs w:val="28"/>
        </w:rPr>
        <w:t>4.</w:t>
      </w:r>
      <w:r w:rsidRPr="002F5F76">
        <w:rPr>
          <w:rFonts w:ascii="Times New Roman" w:hAnsi="Times New Roman" w:cs="Times New Roman"/>
          <w:i/>
          <w:sz w:val="28"/>
          <w:szCs w:val="28"/>
        </w:rPr>
        <w:t xml:space="preserve">Принцип </w:t>
      </w:r>
      <w:r w:rsidRPr="002F5F76">
        <w:rPr>
          <w:rFonts w:ascii="Times New Roman" w:hAnsi="Times New Roman" w:cs="Times New Roman"/>
          <w:bCs/>
          <w:i/>
          <w:sz w:val="28"/>
          <w:szCs w:val="28"/>
        </w:rPr>
        <w:t>свободного выбора и ответственности</w:t>
      </w:r>
      <w:r w:rsidR="008A26C6">
        <w:rPr>
          <w:rFonts w:ascii="Times New Roman" w:hAnsi="Times New Roman" w:cs="Times New Roman"/>
          <w:bCs/>
          <w:i/>
          <w:sz w:val="28"/>
          <w:szCs w:val="28"/>
        </w:rPr>
        <w:t xml:space="preserve"> </w:t>
      </w:r>
      <w:r w:rsidRPr="00123816">
        <w:rPr>
          <w:rFonts w:ascii="Times New Roman" w:hAnsi="Times New Roman" w:cs="Times New Roman"/>
          <w:sz w:val="28"/>
          <w:szCs w:val="28"/>
        </w:rPr>
        <w:t>предоставляет обучающемуся и педагогу возможность выбора и построения индивидуального образовательного маршрута: программы, содержания, методов и форм деятельности, скорости, темпа продвижения и т.п., максимально отвечающей особенностям личностного развития каждого и оптимально удовлетворяющих интересы, потребности, возможности творческой самореализации.</w:t>
      </w:r>
    </w:p>
    <w:p w:rsidR="00123816" w:rsidRPr="0012381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bCs/>
          <w:i/>
          <w:sz w:val="28"/>
          <w:szCs w:val="28"/>
        </w:rPr>
        <w:t>5.</w:t>
      </w:r>
      <w:r w:rsidRPr="002F5F76">
        <w:rPr>
          <w:rFonts w:ascii="Times New Roman" w:hAnsi="Times New Roman" w:cs="Times New Roman"/>
          <w:bCs/>
          <w:i/>
          <w:sz w:val="28"/>
          <w:szCs w:val="28"/>
        </w:rPr>
        <w:t>Принцип развития</w:t>
      </w:r>
      <w:r w:rsidRPr="00123816">
        <w:rPr>
          <w:rFonts w:ascii="Times New Roman" w:hAnsi="Times New Roman" w:cs="Times New Roman"/>
          <w:sz w:val="28"/>
          <w:szCs w:val="28"/>
        </w:rPr>
        <w:t xml:space="preserve">. Данный принцип подразумевает создание среды образования, которая обеспечивает развитие индивидуального личностного потенциала каждого обучающегося, совершенствование педагогической системы, содержания, форм и методов дополнительного образования в целостном образовательном процессе школы. Смысловой статус системы дополнительного образования – развитие личности воспитанника. Образование, осуществляющееся в процессе организованной деятельности, интересной ребенку, еще более мотивирует его, стимулирует к активному самостоятельному поиску, </w:t>
      </w:r>
      <w:r w:rsidRPr="00123816">
        <w:rPr>
          <w:rFonts w:ascii="Times New Roman" w:hAnsi="Times New Roman" w:cs="Times New Roman"/>
          <w:i/>
          <w:sz w:val="28"/>
          <w:szCs w:val="28"/>
        </w:rPr>
        <w:t>подталкивает к самообразованию</w:t>
      </w:r>
      <w:r w:rsidRPr="00123816">
        <w:rPr>
          <w:rFonts w:ascii="Times New Roman" w:hAnsi="Times New Roman" w:cs="Times New Roman"/>
          <w:sz w:val="28"/>
          <w:szCs w:val="28"/>
        </w:rPr>
        <w:t xml:space="preserve">. </w:t>
      </w:r>
    </w:p>
    <w:p w:rsidR="00123816" w:rsidRPr="00123816" w:rsidRDefault="00123816" w:rsidP="00170F80">
      <w:pPr>
        <w:pStyle w:val="a3"/>
        <w:ind w:firstLine="709"/>
        <w:jc w:val="both"/>
        <w:rPr>
          <w:rFonts w:ascii="Times New Roman" w:hAnsi="Times New Roman" w:cs="Times New Roman"/>
          <w:sz w:val="28"/>
          <w:szCs w:val="28"/>
        </w:rPr>
      </w:pPr>
      <w:r w:rsidRPr="0079134A">
        <w:rPr>
          <w:rStyle w:val="a9"/>
          <w:rFonts w:ascii="Times New Roman" w:hAnsi="Times New Roman" w:cs="Times New Roman"/>
          <w:sz w:val="28"/>
          <w:szCs w:val="28"/>
        </w:rPr>
        <w:t>6.</w:t>
      </w:r>
      <w:r w:rsidRPr="00FE027D">
        <w:rPr>
          <w:rStyle w:val="a9"/>
          <w:rFonts w:ascii="Times New Roman" w:hAnsi="Times New Roman" w:cs="Times New Roman"/>
          <w:sz w:val="28"/>
          <w:szCs w:val="28"/>
        </w:rPr>
        <w:t xml:space="preserve"> Принцип системности во взаимодействии и взаимопроникновении базового и дополнительного образования.</w:t>
      </w:r>
      <w:r w:rsidR="00A43902">
        <w:rPr>
          <w:rStyle w:val="a9"/>
          <w:rFonts w:ascii="Times New Roman" w:hAnsi="Times New Roman" w:cs="Times New Roman"/>
          <w:sz w:val="28"/>
          <w:szCs w:val="28"/>
        </w:rPr>
        <w:t xml:space="preserve"> </w:t>
      </w:r>
      <w:r w:rsidRPr="00123816">
        <w:rPr>
          <w:rFonts w:ascii="Times New Roman" w:hAnsi="Times New Roman" w:cs="Times New Roman"/>
          <w:sz w:val="28"/>
          <w:szCs w:val="28"/>
        </w:rPr>
        <w:t>Органическая связь общего, дополнительного образования и образовательно-культурного досуга детей способствует обогащению образовательной среды школы новыми возможностями созидательно-творческой деятельности. Интеграция всех видов образования, несомненно, станови</w:t>
      </w:r>
      <w:r w:rsidR="0079134A">
        <w:rPr>
          <w:rFonts w:ascii="Times New Roman" w:hAnsi="Times New Roman" w:cs="Times New Roman"/>
          <w:sz w:val="28"/>
          <w:szCs w:val="28"/>
        </w:rPr>
        <w:t xml:space="preserve">тся важным условием перехода на </w:t>
      </w:r>
      <w:r w:rsidRPr="00123816">
        <w:rPr>
          <w:rFonts w:ascii="Times New Roman" w:hAnsi="Times New Roman" w:cs="Times New Roman"/>
          <w:sz w:val="28"/>
          <w:szCs w:val="28"/>
        </w:rPr>
        <w:t>новый стандарт.</w:t>
      </w:r>
    </w:p>
    <w:p w:rsidR="00123816" w:rsidRPr="0012381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i/>
          <w:sz w:val="28"/>
          <w:szCs w:val="28"/>
        </w:rPr>
        <w:t>7.</w:t>
      </w:r>
      <w:r w:rsidRPr="002F5F76">
        <w:rPr>
          <w:rFonts w:ascii="Times New Roman" w:hAnsi="Times New Roman" w:cs="Times New Roman"/>
          <w:i/>
          <w:sz w:val="28"/>
          <w:szCs w:val="28"/>
        </w:rPr>
        <w:t xml:space="preserve">Принцип </w:t>
      </w:r>
      <w:r w:rsidRPr="002F5F76">
        <w:rPr>
          <w:rFonts w:ascii="Times New Roman" w:hAnsi="Times New Roman" w:cs="Times New Roman"/>
          <w:bCs/>
          <w:i/>
          <w:sz w:val="28"/>
          <w:szCs w:val="28"/>
        </w:rPr>
        <w:t>социализации и личной значимости</w:t>
      </w:r>
      <w:r w:rsidR="00A43902">
        <w:rPr>
          <w:rFonts w:ascii="Times New Roman" w:hAnsi="Times New Roman" w:cs="Times New Roman"/>
          <w:bCs/>
          <w:i/>
          <w:sz w:val="28"/>
          <w:szCs w:val="28"/>
        </w:rPr>
        <w:t xml:space="preserve"> </w:t>
      </w:r>
      <w:r w:rsidRPr="00123816">
        <w:rPr>
          <w:rFonts w:ascii="Times New Roman" w:hAnsi="Times New Roman" w:cs="Times New Roman"/>
          <w:sz w:val="28"/>
          <w:szCs w:val="28"/>
        </w:rPr>
        <w:t>предполагает создание необходимых условий для адаптации детей, подростков, молодежи к жизни в современном обществе и в условиях ценностей, норм, установок и образов поведения, присущих российскому и мировому обществу.</w:t>
      </w:r>
    </w:p>
    <w:p w:rsidR="002F5F7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i/>
          <w:sz w:val="28"/>
          <w:szCs w:val="28"/>
        </w:rPr>
        <w:t>8.</w:t>
      </w:r>
      <w:r w:rsidRPr="002F5F76">
        <w:rPr>
          <w:rFonts w:ascii="Times New Roman" w:hAnsi="Times New Roman" w:cs="Times New Roman"/>
          <w:i/>
          <w:sz w:val="28"/>
          <w:szCs w:val="28"/>
        </w:rPr>
        <w:t xml:space="preserve"> Принцип личностной значимости</w:t>
      </w:r>
      <w:r w:rsidRPr="00123816">
        <w:rPr>
          <w:rFonts w:ascii="Times New Roman" w:hAnsi="Times New Roman" w:cs="Times New Roman"/>
          <w:sz w:val="28"/>
          <w:szCs w:val="28"/>
        </w:rPr>
        <w:t xml:space="preserve"> подразумевает под собой динамичное реагирование дополнительного образования на изменяющиеся потребности детей, своевременную корректировку содержания образовательных программ. А это, как известно, и есть самый мощный стимул поддержания постоянного интереса к изучаемому предмету. Именно в системе дополнительного образования детей существую такие программы, которые позволяют прибрести ребенку не абстрактную информацию, нередко далекую от реальной жизни, а </w:t>
      </w:r>
      <w:r w:rsidRPr="00123816">
        <w:rPr>
          <w:rFonts w:ascii="Times New Roman" w:hAnsi="Times New Roman" w:cs="Times New Roman"/>
          <w:i/>
          <w:sz w:val="28"/>
          <w:szCs w:val="28"/>
        </w:rPr>
        <w:t>практически ориентированные знания и навыки</w:t>
      </w:r>
      <w:r w:rsidRPr="00123816">
        <w:rPr>
          <w:rFonts w:ascii="Times New Roman" w:hAnsi="Times New Roman" w:cs="Times New Roman"/>
          <w:sz w:val="28"/>
          <w:szCs w:val="28"/>
        </w:rPr>
        <w:t>, которые на деле помогают ему адаптироваться в многообразии окружающей жизни</w:t>
      </w:r>
      <w:r w:rsidR="002F5F76">
        <w:rPr>
          <w:rFonts w:ascii="Times New Roman" w:hAnsi="Times New Roman" w:cs="Times New Roman"/>
          <w:sz w:val="28"/>
          <w:szCs w:val="28"/>
        </w:rPr>
        <w:t xml:space="preserve">. </w:t>
      </w:r>
    </w:p>
    <w:p w:rsidR="00123816" w:rsidRPr="00123816" w:rsidRDefault="002F5F76" w:rsidP="00170F80">
      <w:pPr>
        <w:pStyle w:val="a3"/>
        <w:ind w:firstLine="709"/>
        <w:jc w:val="both"/>
        <w:rPr>
          <w:rFonts w:ascii="Times New Roman" w:hAnsi="Times New Roman" w:cs="Times New Roman"/>
          <w:sz w:val="28"/>
          <w:szCs w:val="28"/>
        </w:rPr>
      </w:pPr>
      <w:r w:rsidRPr="0079134A">
        <w:rPr>
          <w:rFonts w:ascii="Times New Roman" w:hAnsi="Times New Roman" w:cs="Times New Roman"/>
          <w:i/>
          <w:sz w:val="28"/>
          <w:szCs w:val="28"/>
        </w:rPr>
        <w:t>9.</w:t>
      </w:r>
      <w:r w:rsidR="00123816" w:rsidRPr="002F5F76">
        <w:rPr>
          <w:rFonts w:ascii="Times New Roman" w:hAnsi="Times New Roman" w:cs="Times New Roman"/>
          <w:i/>
          <w:sz w:val="28"/>
          <w:szCs w:val="28"/>
        </w:rPr>
        <w:t xml:space="preserve">Принцип ориентации на </w:t>
      </w:r>
      <w:r w:rsidR="00123816" w:rsidRPr="002F5F76">
        <w:rPr>
          <w:rFonts w:ascii="Times New Roman" w:hAnsi="Times New Roman" w:cs="Times New Roman"/>
          <w:bCs/>
          <w:i/>
          <w:sz w:val="28"/>
          <w:szCs w:val="28"/>
        </w:rPr>
        <w:t>приоритеты духовности и нравственности</w:t>
      </w:r>
      <w:r w:rsidR="00123816" w:rsidRPr="00123816">
        <w:rPr>
          <w:rFonts w:ascii="Times New Roman" w:hAnsi="Times New Roman" w:cs="Times New Roman"/>
          <w:sz w:val="28"/>
          <w:szCs w:val="28"/>
        </w:rPr>
        <w:t xml:space="preserve"> предполагает формирование нравственно-ценностных ориентаций личности, развитие чувственно-эмоциональной сферы ученика, нравственно-творческого </w:t>
      </w:r>
      <w:r w:rsidR="00123816" w:rsidRPr="00123816">
        <w:rPr>
          <w:rFonts w:ascii="Times New Roman" w:hAnsi="Times New Roman" w:cs="Times New Roman"/>
          <w:sz w:val="28"/>
          <w:szCs w:val="28"/>
        </w:rPr>
        <w:lastRenderedPageBreak/>
        <w:t>отношения и является доминантой программ дополнительного образования, всей жизнедеятельности воспитанников, педагогов, образовательной среды.</w:t>
      </w:r>
    </w:p>
    <w:p w:rsidR="00123816" w:rsidRPr="0012381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bCs/>
          <w:i/>
          <w:sz w:val="28"/>
          <w:szCs w:val="28"/>
        </w:rPr>
        <w:t xml:space="preserve">10. </w:t>
      </w:r>
      <w:r w:rsidRPr="002F5F76">
        <w:rPr>
          <w:rFonts w:ascii="Times New Roman" w:hAnsi="Times New Roman" w:cs="Times New Roman"/>
          <w:bCs/>
          <w:i/>
          <w:sz w:val="28"/>
          <w:szCs w:val="28"/>
        </w:rPr>
        <w:t>Принцип диалога культур.</w:t>
      </w:r>
      <w:r w:rsidRPr="00123816">
        <w:rPr>
          <w:rFonts w:ascii="Times New Roman" w:hAnsi="Times New Roman" w:cs="Times New Roman"/>
          <w:bCs/>
          <w:sz w:val="28"/>
          <w:szCs w:val="28"/>
        </w:rPr>
        <w:t xml:space="preserve"> Ориентация на данный принцип </w:t>
      </w:r>
      <w:r w:rsidRPr="00123816">
        <w:rPr>
          <w:rFonts w:ascii="Times New Roman" w:hAnsi="Times New Roman" w:cs="Times New Roman"/>
          <w:sz w:val="28"/>
          <w:szCs w:val="28"/>
        </w:rPr>
        <w:t>означает не только формирование условий для развития общей культуры личности, но и через диалог культур, организацию системы непрерывного постижения эстетических и этических ценностей поликультурного пространства. В системе дополнительного образования траектория эстетического воспитания, восприятия и переживания прекрасного, понимания творчества по законам красоты развивается к созданию культурных ценностей, как в искусстве, так и вне его. Например, в сфере познавательной и трудовой деятельностей, быту, спорте, поступках и поведении, человеческих взаимоотношениях. Результатом данной ориентации являются эстетическо-ценностные и эстетическо-творческие возможности воспитанников.</w:t>
      </w:r>
    </w:p>
    <w:p w:rsidR="00123816" w:rsidRPr="0012381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i/>
          <w:iCs/>
          <w:sz w:val="28"/>
          <w:szCs w:val="28"/>
        </w:rPr>
        <w:t>11.</w:t>
      </w:r>
      <w:r w:rsidRPr="002F5F76">
        <w:rPr>
          <w:rFonts w:ascii="Times New Roman" w:hAnsi="Times New Roman" w:cs="Times New Roman"/>
          <w:i/>
          <w:iCs/>
          <w:sz w:val="28"/>
          <w:szCs w:val="28"/>
        </w:rPr>
        <w:t xml:space="preserve"> Принцип деятельностного подхода.</w:t>
      </w:r>
      <w:r w:rsidR="00B7595C">
        <w:rPr>
          <w:rFonts w:ascii="Times New Roman" w:hAnsi="Times New Roman" w:cs="Times New Roman"/>
          <w:i/>
          <w:iCs/>
          <w:sz w:val="28"/>
          <w:szCs w:val="28"/>
        </w:rPr>
        <w:t xml:space="preserve"> </w:t>
      </w:r>
      <w:r w:rsidRPr="00123816">
        <w:rPr>
          <w:rFonts w:ascii="Times New Roman" w:hAnsi="Times New Roman" w:cs="Times New Roman"/>
          <w:sz w:val="28"/>
          <w:szCs w:val="28"/>
        </w:rPr>
        <w:t xml:space="preserve">Через систему мероприятий (дел, акций) обучающиеся включаются в различные виды  деятельности, что обеспечивает создание ситуации успеха для каждого ребёнка. </w:t>
      </w:r>
    </w:p>
    <w:p w:rsidR="00123816" w:rsidRPr="0012381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i/>
          <w:iCs/>
          <w:sz w:val="28"/>
          <w:szCs w:val="28"/>
        </w:rPr>
        <w:t>12.</w:t>
      </w:r>
      <w:r w:rsidRPr="002F5F76">
        <w:rPr>
          <w:rFonts w:ascii="Times New Roman" w:hAnsi="Times New Roman" w:cs="Times New Roman"/>
          <w:i/>
          <w:iCs/>
          <w:sz w:val="28"/>
          <w:szCs w:val="28"/>
        </w:rPr>
        <w:t xml:space="preserve"> Принцип творчества</w:t>
      </w:r>
      <w:r w:rsidR="0019556E">
        <w:rPr>
          <w:rFonts w:ascii="Times New Roman" w:hAnsi="Times New Roman" w:cs="Times New Roman"/>
          <w:i/>
          <w:iCs/>
          <w:sz w:val="28"/>
          <w:szCs w:val="28"/>
        </w:rPr>
        <w:t xml:space="preserve"> </w:t>
      </w:r>
      <w:r w:rsidRPr="00123816">
        <w:rPr>
          <w:rFonts w:ascii="Times New Roman" w:hAnsi="Times New Roman" w:cs="Times New Roman"/>
          <w:sz w:val="28"/>
          <w:szCs w:val="28"/>
        </w:rPr>
        <w:t xml:space="preserve">в реализации системы дополнительного образования означает, что творчество рассматривается как универсальный механизм развития личности, обеспечивающий не только её вхождение в мир культуры, формирование социально значимой модели существования в современном мире, но и реализацию внутренней потребности личности к самовыражению, самопрезентации. Для реализации этого приоритета важно создание атмосферы, стимулирующей всех субъектов образовательного процесса к творчеству в любом его проявлении. Каждое дело, занятие (создание проекта, исполнение песни, роли в спектакле, спортивная игра и т.д.) – творчество обучающегося (или коллектива обучающихся) и педагогов. </w:t>
      </w:r>
    </w:p>
    <w:p w:rsidR="00123816" w:rsidRPr="0012381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i/>
          <w:iCs/>
          <w:sz w:val="28"/>
          <w:szCs w:val="28"/>
        </w:rPr>
        <w:t>13.</w:t>
      </w:r>
      <w:r w:rsidRPr="002F5F76">
        <w:rPr>
          <w:rFonts w:ascii="Times New Roman" w:hAnsi="Times New Roman" w:cs="Times New Roman"/>
          <w:i/>
          <w:iCs/>
          <w:sz w:val="28"/>
          <w:szCs w:val="28"/>
        </w:rPr>
        <w:t xml:space="preserve"> Принцип разновозрастного единства</w:t>
      </w:r>
      <w:r w:rsidRPr="00123816">
        <w:rPr>
          <w:rFonts w:ascii="Times New Roman" w:hAnsi="Times New Roman" w:cs="Times New Roman"/>
          <w:iCs/>
          <w:sz w:val="28"/>
          <w:szCs w:val="28"/>
        </w:rPr>
        <w:t>.</w:t>
      </w:r>
      <w:r w:rsidR="005776EC">
        <w:rPr>
          <w:rFonts w:ascii="Times New Roman" w:hAnsi="Times New Roman" w:cs="Times New Roman"/>
          <w:iCs/>
          <w:sz w:val="28"/>
          <w:szCs w:val="28"/>
        </w:rPr>
        <w:t xml:space="preserve"> </w:t>
      </w:r>
      <w:r w:rsidRPr="00123816">
        <w:rPr>
          <w:rFonts w:ascii="Times New Roman" w:hAnsi="Times New Roman" w:cs="Times New Roman"/>
          <w:sz w:val="28"/>
          <w:szCs w:val="28"/>
        </w:rPr>
        <w:t xml:space="preserve">Существующая система дополнительного образования обеспечивает сотрудничество обучающихся разных возрастов и педагогов. Особенно в разновозрастных объединениях ребята могут проявить свою инициативу, самостоятельность, лидерские качества, умение работать в коллективе, учитывая интересы других. </w:t>
      </w:r>
    </w:p>
    <w:p w:rsidR="00123816" w:rsidRPr="00123816" w:rsidRDefault="00123816" w:rsidP="00170F80">
      <w:pPr>
        <w:pStyle w:val="a3"/>
        <w:ind w:firstLine="709"/>
        <w:jc w:val="both"/>
        <w:rPr>
          <w:rFonts w:ascii="Times New Roman" w:hAnsi="Times New Roman" w:cs="Times New Roman"/>
          <w:sz w:val="28"/>
          <w:szCs w:val="28"/>
        </w:rPr>
      </w:pPr>
      <w:r w:rsidRPr="0079134A">
        <w:rPr>
          <w:rStyle w:val="submenu-table"/>
          <w:rFonts w:ascii="Times New Roman" w:hAnsi="Times New Roman" w:cs="Times New Roman"/>
          <w:bCs/>
          <w:i/>
          <w:sz w:val="28"/>
          <w:szCs w:val="28"/>
        </w:rPr>
        <w:t>14.</w:t>
      </w:r>
      <w:r w:rsidRPr="002F5F76">
        <w:rPr>
          <w:rStyle w:val="submenu-table"/>
          <w:rFonts w:ascii="Times New Roman" w:hAnsi="Times New Roman" w:cs="Times New Roman"/>
          <w:bCs/>
          <w:i/>
          <w:sz w:val="28"/>
          <w:szCs w:val="28"/>
        </w:rPr>
        <w:t xml:space="preserve"> Принцип  поддержки инициативности и активности</w:t>
      </w:r>
      <w:r w:rsidR="0079134A">
        <w:rPr>
          <w:rStyle w:val="submenu-table"/>
          <w:rFonts w:ascii="Times New Roman" w:hAnsi="Times New Roman" w:cs="Times New Roman"/>
          <w:bCs/>
          <w:i/>
          <w:sz w:val="28"/>
          <w:szCs w:val="28"/>
        </w:rPr>
        <w:t xml:space="preserve">. </w:t>
      </w:r>
      <w:r w:rsidRPr="00123816">
        <w:rPr>
          <w:rFonts w:ascii="Times New Roman" w:hAnsi="Times New Roman" w:cs="Times New Roman"/>
          <w:sz w:val="28"/>
          <w:szCs w:val="28"/>
        </w:rPr>
        <w:t>Реализация дополнительного образования предполагает инициирование, активизацию, поддержку и поощрение любых начинаний обучающихся.</w:t>
      </w:r>
    </w:p>
    <w:p w:rsidR="00123816" w:rsidRPr="00123816" w:rsidRDefault="00123816" w:rsidP="00170F80">
      <w:pPr>
        <w:pStyle w:val="a3"/>
        <w:ind w:firstLine="709"/>
        <w:jc w:val="both"/>
        <w:rPr>
          <w:rFonts w:ascii="Times New Roman" w:hAnsi="Times New Roman" w:cs="Times New Roman"/>
          <w:sz w:val="28"/>
          <w:szCs w:val="28"/>
        </w:rPr>
      </w:pPr>
      <w:r w:rsidRPr="0079134A">
        <w:rPr>
          <w:rFonts w:ascii="Times New Roman" w:hAnsi="Times New Roman" w:cs="Times New Roman"/>
          <w:i/>
          <w:iCs/>
          <w:sz w:val="28"/>
          <w:szCs w:val="28"/>
        </w:rPr>
        <w:t>15.</w:t>
      </w:r>
      <w:r w:rsidRPr="002F5F76">
        <w:rPr>
          <w:rFonts w:ascii="Times New Roman" w:hAnsi="Times New Roman" w:cs="Times New Roman"/>
          <w:i/>
          <w:iCs/>
          <w:sz w:val="28"/>
          <w:szCs w:val="28"/>
        </w:rPr>
        <w:t>Принцип открытости системы.</w:t>
      </w:r>
      <w:r w:rsidR="005776EC">
        <w:rPr>
          <w:rFonts w:ascii="Times New Roman" w:hAnsi="Times New Roman" w:cs="Times New Roman"/>
          <w:i/>
          <w:iCs/>
          <w:sz w:val="28"/>
          <w:szCs w:val="28"/>
        </w:rPr>
        <w:t xml:space="preserve"> </w:t>
      </w:r>
      <w:r w:rsidRPr="00123816">
        <w:rPr>
          <w:rFonts w:ascii="Times New Roman" w:hAnsi="Times New Roman" w:cs="Times New Roman"/>
          <w:sz w:val="28"/>
          <w:szCs w:val="28"/>
        </w:rPr>
        <w:t>Совместная работа школы, семьи, других социальных институтов, учреждений культуры и образования Сокольского муниципального района направлена на обеспечение каждому ребёнку максимально благоприятных условий для духовного, интеллектуального и физического развития, удовлетворения его творческих и образовательных потребностей.</w:t>
      </w:r>
    </w:p>
    <w:p w:rsidR="00D32EB4" w:rsidRDefault="00D32EB4" w:rsidP="00123816">
      <w:pPr>
        <w:pStyle w:val="a3"/>
        <w:jc w:val="both"/>
        <w:rPr>
          <w:rFonts w:ascii="Times New Roman" w:hAnsi="Times New Roman" w:cs="Times New Roman"/>
          <w:b/>
          <w:bCs/>
          <w:iCs/>
          <w:sz w:val="28"/>
          <w:szCs w:val="28"/>
        </w:rPr>
      </w:pPr>
    </w:p>
    <w:p w:rsidR="00123816" w:rsidRDefault="0079134A" w:rsidP="0079134A">
      <w:pPr>
        <w:pStyle w:val="a3"/>
        <w:jc w:val="center"/>
        <w:rPr>
          <w:rFonts w:ascii="Times New Roman" w:hAnsi="Times New Roman" w:cs="Times New Roman"/>
          <w:b/>
          <w:bCs/>
          <w:iCs/>
          <w:sz w:val="28"/>
          <w:szCs w:val="28"/>
        </w:rPr>
      </w:pPr>
      <w:r>
        <w:rPr>
          <w:rFonts w:ascii="Times New Roman" w:hAnsi="Times New Roman" w:cs="Times New Roman"/>
          <w:b/>
          <w:bCs/>
          <w:iCs/>
          <w:sz w:val="28"/>
          <w:szCs w:val="28"/>
        </w:rPr>
        <w:t>3. Цели и задачи дополнительного образования</w:t>
      </w:r>
    </w:p>
    <w:p w:rsidR="00123816" w:rsidRPr="00123816" w:rsidRDefault="00123816" w:rsidP="0079134A">
      <w:pPr>
        <w:pStyle w:val="a3"/>
        <w:ind w:firstLine="709"/>
        <w:jc w:val="both"/>
        <w:rPr>
          <w:rFonts w:ascii="Times New Roman" w:hAnsi="Times New Roman" w:cs="Times New Roman"/>
          <w:sz w:val="28"/>
          <w:szCs w:val="28"/>
        </w:rPr>
      </w:pPr>
      <w:r w:rsidRPr="0079134A">
        <w:rPr>
          <w:rFonts w:ascii="Times New Roman" w:hAnsi="Times New Roman" w:cs="Times New Roman"/>
          <w:b/>
          <w:bCs/>
          <w:iCs/>
          <w:color w:val="000000"/>
          <w:sz w:val="28"/>
          <w:szCs w:val="28"/>
        </w:rPr>
        <w:t>Основная цель</w:t>
      </w:r>
      <w:r w:rsidRPr="0079134A">
        <w:rPr>
          <w:rFonts w:ascii="Times New Roman" w:hAnsi="Times New Roman" w:cs="Times New Roman"/>
          <w:b/>
          <w:sz w:val="28"/>
          <w:szCs w:val="28"/>
        </w:rPr>
        <w:t xml:space="preserve"> дополнительного образования</w:t>
      </w:r>
      <w:r w:rsidRPr="00123816">
        <w:rPr>
          <w:rFonts w:ascii="Times New Roman" w:hAnsi="Times New Roman" w:cs="Times New Roman"/>
          <w:sz w:val="28"/>
          <w:szCs w:val="28"/>
        </w:rPr>
        <w:t xml:space="preserve"> – развитие мотиваций личности к познанию и творчеству, реализация дополнительных образовательных программ и внеурочной деятельности в интересах личности.</w:t>
      </w:r>
    </w:p>
    <w:p w:rsidR="00123816" w:rsidRPr="00FE027D" w:rsidRDefault="00123816" w:rsidP="0079134A">
      <w:pPr>
        <w:pStyle w:val="a3"/>
        <w:ind w:firstLine="709"/>
        <w:jc w:val="both"/>
        <w:rPr>
          <w:rFonts w:ascii="Times New Roman" w:hAnsi="Times New Roman" w:cs="Times New Roman"/>
          <w:b/>
          <w:color w:val="000000"/>
          <w:sz w:val="28"/>
          <w:szCs w:val="28"/>
        </w:rPr>
      </w:pPr>
      <w:r w:rsidRPr="00FE027D">
        <w:rPr>
          <w:rFonts w:ascii="Times New Roman" w:hAnsi="Times New Roman" w:cs="Times New Roman"/>
          <w:b/>
          <w:color w:val="000000"/>
          <w:sz w:val="28"/>
          <w:szCs w:val="28"/>
        </w:rPr>
        <w:t>Задачи:</w:t>
      </w:r>
    </w:p>
    <w:p w:rsidR="00123816" w:rsidRPr="00123816" w:rsidRDefault="00123816" w:rsidP="00FD6F9F">
      <w:pPr>
        <w:pStyle w:val="a3"/>
        <w:numPr>
          <w:ilvl w:val="0"/>
          <w:numId w:val="11"/>
        </w:numPr>
        <w:tabs>
          <w:tab w:val="left" w:pos="993"/>
        </w:tabs>
        <w:ind w:left="0" w:firstLine="709"/>
        <w:jc w:val="both"/>
        <w:rPr>
          <w:rFonts w:ascii="Times New Roman" w:hAnsi="Times New Roman" w:cs="Times New Roman"/>
          <w:bCs/>
          <w:sz w:val="28"/>
          <w:szCs w:val="28"/>
        </w:rPr>
      </w:pPr>
      <w:r w:rsidRPr="00123816">
        <w:rPr>
          <w:rFonts w:ascii="Times New Roman" w:hAnsi="Times New Roman" w:cs="Times New Roman"/>
          <w:sz w:val="28"/>
          <w:szCs w:val="28"/>
        </w:rPr>
        <w:lastRenderedPageBreak/>
        <w:t xml:space="preserve">Сформировать систему дополнительного образования в школе, способную </w:t>
      </w:r>
      <w:r w:rsidRPr="00123816">
        <w:rPr>
          <w:rFonts w:ascii="Times New Roman" w:hAnsi="Times New Roman" w:cs="Times New Roman"/>
          <w:bCs/>
          <w:sz w:val="28"/>
          <w:szCs w:val="28"/>
        </w:rPr>
        <w:t>дать возможность каждому ребенку выбрать себе занятие по душе, позволяющую создать условия для полной занятости обучающихся.</w:t>
      </w:r>
    </w:p>
    <w:p w:rsidR="00123816" w:rsidRPr="00123816" w:rsidRDefault="00123816" w:rsidP="00FD6F9F">
      <w:pPr>
        <w:pStyle w:val="a3"/>
        <w:numPr>
          <w:ilvl w:val="0"/>
          <w:numId w:val="11"/>
        </w:numPr>
        <w:tabs>
          <w:tab w:val="left" w:pos="993"/>
        </w:tabs>
        <w:ind w:left="0" w:firstLine="709"/>
        <w:jc w:val="both"/>
        <w:rPr>
          <w:rFonts w:ascii="Times New Roman" w:hAnsi="Times New Roman" w:cs="Times New Roman"/>
          <w:sz w:val="28"/>
          <w:szCs w:val="28"/>
        </w:rPr>
      </w:pPr>
      <w:r w:rsidRPr="00123816">
        <w:rPr>
          <w:rFonts w:ascii="Times New Roman" w:hAnsi="Times New Roman" w:cs="Times New Roman"/>
          <w:sz w:val="28"/>
          <w:szCs w:val="28"/>
        </w:rPr>
        <w:t>Охватить максимальное количество обучающихся дополнительным образованием.</w:t>
      </w:r>
    </w:p>
    <w:p w:rsidR="00123816" w:rsidRPr="00123816" w:rsidRDefault="00123816" w:rsidP="00FD6F9F">
      <w:pPr>
        <w:pStyle w:val="a3"/>
        <w:numPr>
          <w:ilvl w:val="0"/>
          <w:numId w:val="11"/>
        </w:numPr>
        <w:tabs>
          <w:tab w:val="left" w:pos="993"/>
        </w:tabs>
        <w:ind w:left="0" w:firstLine="709"/>
        <w:jc w:val="both"/>
        <w:rPr>
          <w:rFonts w:ascii="Times New Roman" w:hAnsi="Times New Roman" w:cs="Times New Roman"/>
          <w:sz w:val="28"/>
          <w:szCs w:val="28"/>
        </w:rPr>
      </w:pPr>
      <w:r w:rsidRPr="00123816">
        <w:rPr>
          <w:rFonts w:ascii="Times New Roman" w:hAnsi="Times New Roman" w:cs="Times New Roman"/>
          <w:sz w:val="28"/>
          <w:szCs w:val="28"/>
        </w:rPr>
        <w:t>Сформировать условия для успешности обучающихся.</w:t>
      </w:r>
    </w:p>
    <w:p w:rsidR="00123816" w:rsidRPr="00123816" w:rsidRDefault="00123816" w:rsidP="00FD6F9F">
      <w:pPr>
        <w:pStyle w:val="a3"/>
        <w:numPr>
          <w:ilvl w:val="0"/>
          <w:numId w:val="11"/>
        </w:numPr>
        <w:tabs>
          <w:tab w:val="left" w:pos="993"/>
        </w:tabs>
        <w:ind w:left="0"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Организовать социально-значимый досуг. </w:t>
      </w:r>
    </w:p>
    <w:p w:rsidR="00123816" w:rsidRPr="00123816" w:rsidRDefault="00123816" w:rsidP="00FD6F9F">
      <w:pPr>
        <w:pStyle w:val="a3"/>
        <w:numPr>
          <w:ilvl w:val="0"/>
          <w:numId w:val="11"/>
        </w:numPr>
        <w:tabs>
          <w:tab w:val="left" w:pos="993"/>
        </w:tabs>
        <w:ind w:left="0" w:firstLine="709"/>
        <w:jc w:val="both"/>
        <w:rPr>
          <w:rFonts w:ascii="Times New Roman" w:hAnsi="Times New Roman" w:cs="Times New Roman"/>
          <w:sz w:val="28"/>
          <w:szCs w:val="28"/>
        </w:rPr>
      </w:pPr>
      <w:r w:rsidRPr="00123816">
        <w:rPr>
          <w:rFonts w:ascii="Times New Roman" w:hAnsi="Times New Roman" w:cs="Times New Roman"/>
          <w:sz w:val="28"/>
          <w:szCs w:val="28"/>
        </w:rPr>
        <w:t>Разработать и реализовать дополнительные образовательные, культурно-досуговые программы и программы внеурочной деятельности, максимально удовлетворяющие запросам обучающихся.</w:t>
      </w:r>
    </w:p>
    <w:p w:rsidR="00123816" w:rsidRPr="00123816" w:rsidRDefault="00123816" w:rsidP="00FD6F9F">
      <w:pPr>
        <w:pStyle w:val="a3"/>
        <w:numPr>
          <w:ilvl w:val="0"/>
          <w:numId w:val="11"/>
        </w:numPr>
        <w:tabs>
          <w:tab w:val="left" w:pos="993"/>
        </w:tabs>
        <w:ind w:left="0" w:firstLine="709"/>
        <w:jc w:val="both"/>
        <w:rPr>
          <w:rFonts w:ascii="Times New Roman" w:hAnsi="Times New Roman" w:cs="Times New Roman"/>
          <w:sz w:val="28"/>
          <w:szCs w:val="28"/>
        </w:rPr>
      </w:pPr>
      <w:r w:rsidRPr="00123816">
        <w:rPr>
          <w:rFonts w:ascii="Times New Roman" w:hAnsi="Times New Roman" w:cs="Times New Roman"/>
          <w:sz w:val="28"/>
          <w:szCs w:val="28"/>
        </w:rPr>
        <w:t>Привить обучающимся навыки проектной и исследовательской деятельности.</w:t>
      </w:r>
    </w:p>
    <w:p w:rsidR="00123816" w:rsidRPr="00123816" w:rsidRDefault="00123816" w:rsidP="00FD6F9F">
      <w:pPr>
        <w:pStyle w:val="a3"/>
        <w:numPr>
          <w:ilvl w:val="0"/>
          <w:numId w:val="11"/>
        </w:numPr>
        <w:tabs>
          <w:tab w:val="left" w:pos="993"/>
        </w:tabs>
        <w:ind w:left="0" w:firstLine="709"/>
        <w:jc w:val="both"/>
        <w:rPr>
          <w:rFonts w:ascii="Times New Roman" w:hAnsi="Times New Roman" w:cs="Times New Roman"/>
          <w:sz w:val="28"/>
          <w:szCs w:val="28"/>
        </w:rPr>
      </w:pPr>
      <w:r w:rsidRPr="00123816">
        <w:rPr>
          <w:rFonts w:ascii="Times New Roman" w:hAnsi="Times New Roman" w:cs="Times New Roman"/>
          <w:sz w:val="28"/>
          <w:szCs w:val="28"/>
        </w:rPr>
        <w:t>Способствовать интеллектуальному, творческому, физическому развитию детей и подростков.</w:t>
      </w:r>
    </w:p>
    <w:p w:rsidR="00123816" w:rsidRPr="00123816" w:rsidRDefault="00123816" w:rsidP="00FD6F9F">
      <w:pPr>
        <w:pStyle w:val="a3"/>
        <w:numPr>
          <w:ilvl w:val="0"/>
          <w:numId w:val="11"/>
        </w:numPr>
        <w:tabs>
          <w:tab w:val="left" w:pos="993"/>
        </w:tabs>
        <w:ind w:left="0" w:firstLine="709"/>
        <w:jc w:val="both"/>
        <w:rPr>
          <w:rFonts w:ascii="Times New Roman" w:hAnsi="Times New Roman" w:cs="Times New Roman"/>
          <w:bCs/>
          <w:sz w:val="28"/>
          <w:szCs w:val="28"/>
        </w:rPr>
      </w:pPr>
      <w:r w:rsidRPr="00123816">
        <w:rPr>
          <w:rFonts w:ascii="Times New Roman" w:hAnsi="Times New Roman" w:cs="Times New Roman"/>
          <w:sz w:val="28"/>
          <w:szCs w:val="28"/>
        </w:rPr>
        <w:t xml:space="preserve">Предупредить асоциальное поведение обучающихся; обеспечить внеурочную занятость подростков «группы риска». </w:t>
      </w:r>
    </w:p>
    <w:p w:rsidR="00123816" w:rsidRPr="00123816" w:rsidRDefault="00123816" w:rsidP="00FD6F9F">
      <w:pPr>
        <w:pStyle w:val="a3"/>
        <w:numPr>
          <w:ilvl w:val="0"/>
          <w:numId w:val="11"/>
        </w:numPr>
        <w:tabs>
          <w:tab w:val="left" w:pos="993"/>
        </w:tabs>
        <w:ind w:left="0" w:firstLine="709"/>
        <w:jc w:val="both"/>
        <w:rPr>
          <w:rFonts w:ascii="Times New Roman" w:hAnsi="Times New Roman" w:cs="Times New Roman"/>
          <w:bCs/>
          <w:sz w:val="28"/>
          <w:szCs w:val="28"/>
        </w:rPr>
      </w:pPr>
      <w:r w:rsidRPr="00123816">
        <w:rPr>
          <w:rFonts w:ascii="Times New Roman" w:hAnsi="Times New Roman" w:cs="Times New Roman"/>
          <w:bCs/>
          <w:sz w:val="28"/>
          <w:szCs w:val="28"/>
        </w:rPr>
        <w:t xml:space="preserve">Повысить творческий потенциал педагогических кадров; обеспечить использование инновационных педагогических идей, образовательных моделей, технологий; создать методическую копилку дополнительного образования </w:t>
      </w:r>
      <w:r w:rsidRPr="00123816">
        <w:rPr>
          <w:rFonts w:ascii="Times New Roman" w:hAnsi="Times New Roman" w:cs="Times New Roman"/>
          <w:bCs/>
          <w:sz w:val="28"/>
          <w:szCs w:val="28"/>
        </w:rPr>
        <w:br/>
        <w:t xml:space="preserve">в школе. </w:t>
      </w:r>
    </w:p>
    <w:p w:rsidR="00123816" w:rsidRPr="00123816" w:rsidRDefault="00123816" w:rsidP="0079134A">
      <w:pPr>
        <w:pStyle w:val="a3"/>
        <w:ind w:firstLine="709"/>
        <w:jc w:val="both"/>
        <w:rPr>
          <w:rFonts w:ascii="Times New Roman" w:hAnsi="Times New Roman" w:cs="Times New Roman"/>
          <w:bCs/>
          <w:i/>
          <w:iCs/>
          <w:sz w:val="28"/>
          <w:szCs w:val="28"/>
        </w:rPr>
      </w:pPr>
      <w:r w:rsidRPr="00123816">
        <w:rPr>
          <w:rFonts w:ascii="Times New Roman" w:hAnsi="Times New Roman" w:cs="Times New Roman"/>
          <w:sz w:val="28"/>
          <w:szCs w:val="28"/>
        </w:rPr>
        <w:t xml:space="preserve">С учётом возрастных, психологических особенностей обучающихся </w:t>
      </w:r>
      <w:r w:rsidRPr="00123816">
        <w:rPr>
          <w:rFonts w:ascii="Times New Roman" w:hAnsi="Times New Roman" w:cs="Times New Roman"/>
          <w:sz w:val="28"/>
          <w:szCs w:val="28"/>
        </w:rPr>
        <w:br/>
        <w:t xml:space="preserve">на каждом </w:t>
      </w:r>
      <w:r w:rsidR="0079134A">
        <w:rPr>
          <w:rFonts w:ascii="Times New Roman" w:hAnsi="Times New Roman" w:cs="Times New Roman"/>
          <w:sz w:val="28"/>
          <w:szCs w:val="28"/>
        </w:rPr>
        <w:t>уровне</w:t>
      </w:r>
      <w:r w:rsidRPr="00123816">
        <w:rPr>
          <w:rFonts w:ascii="Times New Roman" w:hAnsi="Times New Roman" w:cs="Times New Roman"/>
          <w:sz w:val="28"/>
          <w:szCs w:val="28"/>
        </w:rPr>
        <w:t xml:space="preserve"> обучения</w:t>
      </w:r>
      <w:r w:rsidR="00B306CE">
        <w:rPr>
          <w:rFonts w:ascii="Times New Roman" w:hAnsi="Times New Roman" w:cs="Times New Roman"/>
          <w:sz w:val="28"/>
          <w:szCs w:val="28"/>
        </w:rPr>
        <w:t xml:space="preserve"> </w:t>
      </w:r>
      <w:r w:rsidRPr="00123816">
        <w:rPr>
          <w:rFonts w:ascii="Times New Roman" w:hAnsi="Times New Roman" w:cs="Times New Roman"/>
          <w:sz w:val="28"/>
          <w:szCs w:val="28"/>
        </w:rPr>
        <w:t xml:space="preserve">меняются </w:t>
      </w:r>
      <w:r w:rsidRPr="00123816">
        <w:rPr>
          <w:rFonts w:ascii="Times New Roman" w:hAnsi="Times New Roman" w:cs="Times New Roman"/>
          <w:bCs/>
          <w:i/>
          <w:iCs/>
          <w:sz w:val="28"/>
          <w:szCs w:val="28"/>
        </w:rPr>
        <w:t>задачи дополнительного образования:</w:t>
      </w:r>
    </w:p>
    <w:p w:rsidR="00123816" w:rsidRPr="00123816" w:rsidRDefault="00123816" w:rsidP="0079134A">
      <w:pPr>
        <w:pStyle w:val="a3"/>
        <w:ind w:firstLine="709"/>
        <w:jc w:val="both"/>
        <w:rPr>
          <w:rFonts w:ascii="Times New Roman" w:hAnsi="Times New Roman" w:cs="Times New Roman"/>
          <w:bCs/>
          <w:iCs/>
          <w:sz w:val="28"/>
          <w:szCs w:val="28"/>
        </w:rPr>
      </w:pPr>
      <w:r w:rsidRPr="00123816">
        <w:rPr>
          <w:rFonts w:ascii="Times New Roman" w:hAnsi="Times New Roman" w:cs="Times New Roman"/>
          <w:bCs/>
          <w:iCs/>
          <w:sz w:val="28"/>
          <w:szCs w:val="28"/>
          <w:lang w:val="en-US"/>
        </w:rPr>
        <w:t>I</w:t>
      </w:r>
      <w:r w:rsidRPr="00123816">
        <w:rPr>
          <w:rFonts w:ascii="Times New Roman" w:hAnsi="Times New Roman" w:cs="Times New Roman"/>
          <w:bCs/>
          <w:iCs/>
          <w:sz w:val="28"/>
          <w:szCs w:val="28"/>
        </w:rPr>
        <w:t xml:space="preserve">. </w:t>
      </w:r>
      <w:r w:rsidR="0079134A">
        <w:rPr>
          <w:rFonts w:ascii="Times New Roman" w:hAnsi="Times New Roman" w:cs="Times New Roman"/>
          <w:bCs/>
          <w:iCs/>
          <w:sz w:val="28"/>
          <w:szCs w:val="28"/>
        </w:rPr>
        <w:t>Уровень начального общего образования</w:t>
      </w:r>
      <w:r w:rsidRPr="00123816">
        <w:rPr>
          <w:rFonts w:ascii="Times New Roman" w:hAnsi="Times New Roman" w:cs="Times New Roman"/>
          <w:bCs/>
          <w:iCs/>
          <w:sz w:val="28"/>
          <w:szCs w:val="28"/>
        </w:rPr>
        <w:t>.</w:t>
      </w:r>
    </w:p>
    <w:p w:rsidR="00123816" w:rsidRPr="00123816" w:rsidRDefault="00123816" w:rsidP="0079134A">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Расширение познавательных возможностей детей, диагностика уровня </w:t>
      </w:r>
      <w:r w:rsidRPr="00123816">
        <w:rPr>
          <w:rFonts w:ascii="Times New Roman" w:hAnsi="Times New Roman" w:cs="Times New Roman"/>
          <w:sz w:val="28"/>
          <w:szCs w:val="28"/>
        </w:rPr>
        <w:br/>
        <w:t>их общих и специальных способностей, создание условий для последующего выбора дополнительного образования, т. е. своеобразная «проба сил».</w:t>
      </w:r>
    </w:p>
    <w:p w:rsidR="00123816" w:rsidRPr="00123816" w:rsidRDefault="00123816" w:rsidP="0079134A">
      <w:pPr>
        <w:pStyle w:val="a3"/>
        <w:ind w:firstLine="709"/>
        <w:jc w:val="both"/>
        <w:rPr>
          <w:rFonts w:ascii="Times New Roman" w:hAnsi="Times New Roman" w:cs="Times New Roman"/>
          <w:sz w:val="28"/>
          <w:szCs w:val="28"/>
        </w:rPr>
      </w:pPr>
    </w:p>
    <w:p w:rsidR="00123816" w:rsidRPr="00123816" w:rsidRDefault="00123816" w:rsidP="0079134A">
      <w:pPr>
        <w:pStyle w:val="a3"/>
        <w:ind w:firstLine="709"/>
        <w:jc w:val="both"/>
        <w:rPr>
          <w:rFonts w:ascii="Times New Roman" w:hAnsi="Times New Roman" w:cs="Times New Roman"/>
          <w:sz w:val="28"/>
          <w:szCs w:val="28"/>
        </w:rPr>
      </w:pPr>
      <w:r w:rsidRPr="00123816">
        <w:rPr>
          <w:rFonts w:ascii="Times New Roman" w:hAnsi="Times New Roman" w:cs="Times New Roman"/>
          <w:bCs/>
          <w:iCs/>
          <w:sz w:val="28"/>
          <w:szCs w:val="28"/>
          <w:lang w:val="en-US"/>
        </w:rPr>
        <w:t>II</w:t>
      </w:r>
      <w:r w:rsidRPr="00123816">
        <w:rPr>
          <w:rFonts w:ascii="Times New Roman" w:hAnsi="Times New Roman" w:cs="Times New Roman"/>
          <w:bCs/>
          <w:iCs/>
          <w:sz w:val="28"/>
          <w:szCs w:val="28"/>
        </w:rPr>
        <w:t xml:space="preserve">. </w:t>
      </w:r>
      <w:r w:rsidR="0079134A">
        <w:rPr>
          <w:rFonts w:ascii="Times New Roman" w:hAnsi="Times New Roman" w:cs="Times New Roman"/>
          <w:bCs/>
          <w:iCs/>
          <w:sz w:val="28"/>
          <w:szCs w:val="28"/>
        </w:rPr>
        <w:t>Уровень основного общего образования</w:t>
      </w:r>
      <w:r w:rsidRPr="00123816">
        <w:rPr>
          <w:rFonts w:ascii="Times New Roman" w:hAnsi="Times New Roman" w:cs="Times New Roman"/>
          <w:sz w:val="28"/>
          <w:szCs w:val="28"/>
        </w:rPr>
        <w:t>.</w:t>
      </w:r>
    </w:p>
    <w:p w:rsidR="00123816" w:rsidRPr="00123816" w:rsidRDefault="00123816" w:rsidP="0079134A">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Формирование теоретических знаний и практических навыков, раскрытие творческих способностей личности в избранной области деятельности.</w:t>
      </w:r>
    </w:p>
    <w:p w:rsidR="00123816" w:rsidRPr="00123816" w:rsidRDefault="00123816" w:rsidP="0079134A">
      <w:pPr>
        <w:pStyle w:val="a3"/>
        <w:ind w:firstLine="709"/>
        <w:jc w:val="both"/>
        <w:rPr>
          <w:rFonts w:ascii="Times New Roman" w:hAnsi="Times New Roman" w:cs="Times New Roman"/>
          <w:sz w:val="28"/>
          <w:szCs w:val="28"/>
        </w:rPr>
      </w:pPr>
      <w:r w:rsidRPr="00123816">
        <w:rPr>
          <w:rFonts w:ascii="Times New Roman" w:hAnsi="Times New Roman" w:cs="Times New Roman"/>
          <w:bCs/>
          <w:iCs/>
          <w:sz w:val="28"/>
          <w:szCs w:val="28"/>
          <w:lang w:val="en-US"/>
        </w:rPr>
        <w:t>III</w:t>
      </w:r>
      <w:r w:rsidR="0079134A">
        <w:rPr>
          <w:rFonts w:ascii="Times New Roman" w:hAnsi="Times New Roman" w:cs="Times New Roman"/>
          <w:bCs/>
          <w:iCs/>
          <w:sz w:val="28"/>
          <w:szCs w:val="28"/>
        </w:rPr>
        <w:t>. Уровень среднего общего образования</w:t>
      </w:r>
      <w:r w:rsidRPr="00123816">
        <w:rPr>
          <w:rFonts w:ascii="Times New Roman" w:hAnsi="Times New Roman" w:cs="Times New Roman"/>
          <w:sz w:val="28"/>
          <w:szCs w:val="28"/>
        </w:rPr>
        <w:t>.</w:t>
      </w:r>
    </w:p>
    <w:p w:rsidR="00123816" w:rsidRPr="00123816" w:rsidRDefault="00123816" w:rsidP="0079134A">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Достижение повышенного уровня знаний, умений, навыков в избранной области, создание условий для самореализации, самоопределения личности, </w:t>
      </w:r>
      <w:r w:rsidRPr="00123816">
        <w:rPr>
          <w:rFonts w:ascii="Times New Roman" w:hAnsi="Times New Roman" w:cs="Times New Roman"/>
          <w:sz w:val="28"/>
          <w:szCs w:val="28"/>
        </w:rPr>
        <w:br/>
        <w:t>её профориентации.</w:t>
      </w:r>
    </w:p>
    <w:p w:rsidR="0079134A" w:rsidRDefault="0079134A" w:rsidP="0079134A">
      <w:pPr>
        <w:pStyle w:val="a3"/>
        <w:ind w:firstLine="709"/>
        <w:jc w:val="both"/>
        <w:rPr>
          <w:rFonts w:ascii="Times New Roman" w:hAnsi="Times New Roman" w:cs="Times New Roman"/>
          <w:bCs/>
          <w:iCs/>
          <w:sz w:val="28"/>
          <w:szCs w:val="28"/>
        </w:rPr>
      </w:pPr>
    </w:p>
    <w:p w:rsidR="00123816" w:rsidRDefault="00B7595C" w:rsidP="00725A91">
      <w:pPr>
        <w:pStyle w:val="a3"/>
        <w:ind w:left="360"/>
        <w:jc w:val="center"/>
        <w:rPr>
          <w:rFonts w:ascii="Times New Roman" w:hAnsi="Times New Roman" w:cs="Times New Roman"/>
          <w:b/>
          <w:bCs/>
          <w:iCs/>
          <w:sz w:val="28"/>
          <w:szCs w:val="28"/>
        </w:rPr>
      </w:pPr>
      <w:r>
        <w:rPr>
          <w:rFonts w:ascii="Times New Roman" w:hAnsi="Times New Roman" w:cs="Times New Roman"/>
          <w:b/>
          <w:bCs/>
          <w:iCs/>
          <w:sz w:val="28"/>
          <w:szCs w:val="28"/>
        </w:rPr>
        <w:t>4. Режим работы МКОУ Н</w:t>
      </w:r>
      <w:r w:rsidR="00725A91">
        <w:rPr>
          <w:rFonts w:ascii="Times New Roman" w:hAnsi="Times New Roman" w:cs="Times New Roman"/>
          <w:b/>
          <w:bCs/>
          <w:iCs/>
          <w:sz w:val="28"/>
          <w:szCs w:val="28"/>
        </w:rPr>
        <w:t>ШИ по организации дополнительного образования</w:t>
      </w:r>
    </w:p>
    <w:p w:rsidR="00123816" w:rsidRPr="00123816" w:rsidRDefault="00123816" w:rsidP="0079134A">
      <w:pPr>
        <w:pStyle w:val="a3"/>
        <w:ind w:firstLine="709"/>
        <w:jc w:val="both"/>
        <w:rPr>
          <w:rFonts w:ascii="Times New Roman" w:hAnsi="Times New Roman" w:cs="Times New Roman"/>
          <w:sz w:val="28"/>
          <w:szCs w:val="28"/>
        </w:rPr>
      </w:pPr>
      <w:r w:rsidRPr="00123816">
        <w:rPr>
          <w:rFonts w:ascii="Times New Roman" w:hAnsi="Times New Roman" w:cs="Times New Roman"/>
          <w:sz w:val="28"/>
          <w:szCs w:val="28"/>
        </w:rPr>
        <w:t xml:space="preserve">Очень важно то, что дополнительное образование осуществляется круглогодично («образование без каникул»), поскольку в летний период в его рамках организуются профильные лагеря и сборы, экспедиции и поисковые отряды, самостоятельная исследовательская, творческая деятельность детей. Этим обеспечивается отсутствие строго фиксированных сроков его завершения, своего рода перманентность образовательного процесса. </w:t>
      </w:r>
    </w:p>
    <w:p w:rsidR="00BC4996" w:rsidRDefault="00123816" w:rsidP="0079134A">
      <w:pPr>
        <w:pStyle w:val="a3"/>
        <w:ind w:firstLine="709"/>
        <w:jc w:val="both"/>
        <w:rPr>
          <w:rFonts w:ascii="Times New Roman" w:eastAsia="Times New Roman" w:hAnsi="Times New Roman" w:cs="Times New Roman"/>
          <w:color w:val="000000"/>
          <w:sz w:val="28"/>
        </w:rPr>
      </w:pPr>
      <w:r w:rsidRPr="00123816">
        <w:rPr>
          <w:rFonts w:ascii="Times New Roman" w:hAnsi="Times New Roman" w:cs="Times New Roman"/>
          <w:sz w:val="28"/>
          <w:szCs w:val="28"/>
        </w:rPr>
        <w:t>Занятия возможны практически с любого возраст</w:t>
      </w:r>
      <w:r w:rsidR="001425F6">
        <w:rPr>
          <w:rFonts w:ascii="Times New Roman" w:hAnsi="Times New Roman" w:cs="Times New Roman"/>
          <w:sz w:val="28"/>
          <w:szCs w:val="28"/>
        </w:rPr>
        <w:t>а (от 7 до 11</w:t>
      </w:r>
      <w:r w:rsidRPr="00123816">
        <w:rPr>
          <w:rFonts w:ascii="Times New Roman" w:hAnsi="Times New Roman" w:cs="Times New Roman"/>
          <w:sz w:val="28"/>
          <w:szCs w:val="28"/>
        </w:rPr>
        <w:t xml:space="preserve"> лет), при любом уровне предшествующей подготовки ребенок может включиться в интересующее его направление деятельности. Дополнительно образовываться – </w:t>
      </w:r>
      <w:r w:rsidRPr="00123816">
        <w:rPr>
          <w:rFonts w:ascii="Times New Roman" w:hAnsi="Times New Roman" w:cs="Times New Roman"/>
          <w:sz w:val="28"/>
          <w:szCs w:val="28"/>
        </w:rPr>
        <w:lastRenderedPageBreak/>
        <w:t>никогда не поздно, и это делает данную сферу существенным фактором непрерывного образования личности.</w:t>
      </w:r>
    </w:p>
    <w:p w:rsidR="00123816" w:rsidRDefault="00BC4996" w:rsidP="0079134A">
      <w:pPr>
        <w:pStyle w:val="a3"/>
        <w:ind w:firstLine="709"/>
        <w:jc w:val="both"/>
        <w:rPr>
          <w:rFonts w:ascii="Times New Roman" w:hAnsi="Times New Roman" w:cs="Times New Roman"/>
          <w:sz w:val="28"/>
          <w:szCs w:val="28"/>
        </w:rPr>
      </w:pPr>
      <w:r>
        <w:rPr>
          <w:rFonts w:ascii="Times New Roman" w:eastAsia="Times New Roman" w:hAnsi="Times New Roman" w:cs="Times New Roman"/>
          <w:color w:val="000000"/>
          <w:sz w:val="28"/>
        </w:rPr>
        <w:t>Занятия детей в кружках и объединениях в течение учебного года проводятся:</w:t>
      </w:r>
    </w:p>
    <w:p w:rsidR="00BC4996" w:rsidRDefault="00BC4996" w:rsidP="00BC4996">
      <w:pPr>
        <w:pStyle w:val="a3"/>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по расписанию, составленному на учебный год и</w:t>
      </w:r>
      <w:r w:rsidR="00830E66">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утвержденному директором школы, </w:t>
      </w:r>
    </w:p>
    <w:p w:rsidR="00BC4996" w:rsidRDefault="00BC4996" w:rsidP="00BC4996">
      <w:pPr>
        <w:pStyle w:val="a3"/>
        <w:ind w:firstLine="709"/>
        <w:jc w:val="both"/>
        <w:rPr>
          <w:rFonts w:ascii="Times New Roman" w:hAnsi="Times New Roman" w:cs="Times New Roman"/>
          <w:sz w:val="28"/>
          <w:szCs w:val="28"/>
        </w:rPr>
      </w:pPr>
      <w:r>
        <w:rPr>
          <w:rFonts w:ascii="Times New Roman" w:eastAsia="Times New Roman" w:hAnsi="Times New Roman" w:cs="Times New Roman"/>
          <w:color w:val="000000"/>
          <w:sz w:val="28"/>
        </w:rPr>
        <w:t>- занятия могут проводиться в форме экскурсий, тематических мероприятий для воспитанников школы-интерната, соревнований, работы сборных творческих групп и др.</w:t>
      </w:r>
    </w:p>
    <w:p w:rsidR="00BC4996" w:rsidRPr="00123816" w:rsidRDefault="00BC4996" w:rsidP="00BC4996">
      <w:pPr>
        <w:pStyle w:val="a3"/>
        <w:ind w:firstLine="709"/>
        <w:jc w:val="both"/>
        <w:rPr>
          <w:rFonts w:ascii="Times New Roman" w:hAnsi="Times New Roman" w:cs="Times New Roman"/>
          <w:sz w:val="28"/>
          <w:szCs w:val="28"/>
        </w:rPr>
      </w:pPr>
      <w:r>
        <w:rPr>
          <w:rFonts w:ascii="Times New Roman" w:eastAsia="Times New Roman" w:hAnsi="Times New Roman" w:cs="Times New Roman"/>
          <w:color w:val="000000"/>
          <w:sz w:val="28"/>
        </w:rPr>
        <w:t>В период школьных каникул занятия проводятся по временному утвержденному расписанию, составленному на период каникул.</w:t>
      </w:r>
    </w:p>
    <w:p w:rsidR="00BC4996" w:rsidRDefault="00BC4996">
      <w:pPr>
        <w:rPr>
          <w:rFonts w:ascii="Times New Roman" w:hAnsi="Times New Roman" w:cs="Times New Roman"/>
          <w:sz w:val="28"/>
          <w:szCs w:val="28"/>
        </w:rPr>
      </w:pPr>
      <w:r>
        <w:rPr>
          <w:rFonts w:ascii="Times New Roman" w:hAnsi="Times New Roman" w:cs="Times New Roman"/>
          <w:sz w:val="28"/>
          <w:szCs w:val="28"/>
        </w:rPr>
        <w:br w:type="page"/>
      </w:r>
    </w:p>
    <w:p w:rsidR="00984BEE" w:rsidRPr="00984BEE" w:rsidRDefault="00984BEE" w:rsidP="00BC4996">
      <w:pPr>
        <w:pStyle w:val="a3"/>
        <w:jc w:val="center"/>
        <w:rPr>
          <w:rFonts w:ascii="Times New Roman" w:hAnsi="Times New Roman" w:cs="Times New Roman"/>
          <w:b/>
          <w:sz w:val="28"/>
          <w:szCs w:val="28"/>
        </w:rPr>
      </w:pPr>
      <w:r w:rsidRPr="00984BEE">
        <w:rPr>
          <w:rFonts w:ascii="Times New Roman" w:hAnsi="Times New Roman" w:cs="Times New Roman"/>
          <w:b/>
          <w:sz w:val="28"/>
          <w:szCs w:val="28"/>
          <w:lang w:val="en-US"/>
        </w:rPr>
        <w:lastRenderedPageBreak/>
        <w:t>II</w:t>
      </w:r>
      <w:r w:rsidRPr="00984BEE">
        <w:rPr>
          <w:rFonts w:ascii="Times New Roman" w:hAnsi="Times New Roman" w:cs="Times New Roman"/>
          <w:b/>
          <w:sz w:val="28"/>
          <w:szCs w:val="28"/>
        </w:rPr>
        <w:t xml:space="preserve">. </w:t>
      </w:r>
      <w:r>
        <w:rPr>
          <w:rFonts w:ascii="Times New Roman" w:hAnsi="Times New Roman" w:cs="Times New Roman"/>
          <w:b/>
          <w:sz w:val="28"/>
          <w:szCs w:val="28"/>
        </w:rPr>
        <w:t>КОНЦЕПТУАЛЬНАЯ ОСНОВА ДОПОЛНИТЕЛЬНОГО ОБРАЗОВАНИЯ ДЕТЕЙ В МКОУ НШИ</w:t>
      </w:r>
    </w:p>
    <w:p w:rsidR="00984BEE" w:rsidRPr="00984BEE" w:rsidRDefault="00984BEE" w:rsidP="00984BEE">
      <w:pPr>
        <w:pStyle w:val="a7"/>
        <w:tabs>
          <w:tab w:val="left" w:pos="720"/>
          <w:tab w:val="left" w:pos="900"/>
        </w:tabs>
        <w:spacing w:after="0" w:line="360" w:lineRule="auto"/>
        <w:ind w:left="0" w:firstLine="540"/>
        <w:jc w:val="both"/>
        <w:rPr>
          <w:b/>
        </w:rPr>
      </w:pPr>
    </w:p>
    <w:p w:rsidR="00984BEE" w:rsidRPr="00984BEE" w:rsidRDefault="00984BEE" w:rsidP="00BC4996">
      <w:pPr>
        <w:pStyle w:val="a3"/>
        <w:ind w:firstLine="708"/>
        <w:jc w:val="both"/>
        <w:rPr>
          <w:rFonts w:ascii="Times New Roman" w:hAnsi="Times New Roman" w:cs="Times New Roman"/>
          <w:sz w:val="28"/>
          <w:szCs w:val="28"/>
        </w:rPr>
      </w:pPr>
      <w:r w:rsidRPr="00984BEE">
        <w:rPr>
          <w:rFonts w:ascii="Times New Roman" w:hAnsi="Times New Roman" w:cs="Times New Roman"/>
          <w:sz w:val="28"/>
          <w:szCs w:val="28"/>
        </w:rPr>
        <w:t>Главной специфической чертой развития дополнительного образования в школе должна быть опора на содержание основного образования. Интеграция основного и дополнительного образования может обеспечить:</w:t>
      </w:r>
    </w:p>
    <w:p w:rsidR="00984BEE" w:rsidRPr="00984BEE" w:rsidRDefault="00984BEE" w:rsidP="00FD6F9F">
      <w:pPr>
        <w:pStyle w:val="a3"/>
        <w:numPr>
          <w:ilvl w:val="0"/>
          <w:numId w:val="12"/>
        </w:numPr>
        <w:tabs>
          <w:tab w:val="left" w:pos="993"/>
        </w:tabs>
        <w:ind w:left="0" w:firstLine="709"/>
        <w:jc w:val="both"/>
        <w:rPr>
          <w:rFonts w:ascii="Times New Roman" w:hAnsi="Times New Roman" w:cs="Times New Roman"/>
          <w:sz w:val="28"/>
          <w:szCs w:val="28"/>
        </w:rPr>
      </w:pPr>
      <w:r w:rsidRPr="00984BEE">
        <w:rPr>
          <w:rFonts w:ascii="Times New Roman" w:hAnsi="Times New Roman" w:cs="Times New Roman"/>
          <w:sz w:val="28"/>
          <w:szCs w:val="28"/>
        </w:rPr>
        <w:t xml:space="preserve">целостность всей образовательной системы школы со всем её многообразием; </w:t>
      </w:r>
    </w:p>
    <w:p w:rsidR="00984BEE" w:rsidRPr="00984BEE" w:rsidRDefault="00984BEE" w:rsidP="00FD6F9F">
      <w:pPr>
        <w:pStyle w:val="a3"/>
        <w:numPr>
          <w:ilvl w:val="0"/>
          <w:numId w:val="12"/>
        </w:numPr>
        <w:tabs>
          <w:tab w:val="left" w:pos="993"/>
        </w:tabs>
        <w:ind w:left="0" w:firstLine="709"/>
        <w:jc w:val="both"/>
        <w:rPr>
          <w:rFonts w:ascii="Times New Roman" w:hAnsi="Times New Roman" w:cs="Times New Roman"/>
          <w:sz w:val="28"/>
          <w:szCs w:val="28"/>
        </w:rPr>
      </w:pPr>
      <w:r w:rsidRPr="00984BEE">
        <w:rPr>
          <w:rFonts w:ascii="Times New Roman" w:hAnsi="Times New Roman" w:cs="Times New Roman"/>
          <w:sz w:val="28"/>
          <w:szCs w:val="28"/>
        </w:rPr>
        <w:t xml:space="preserve">определённую стабильность и постоянное развитие; </w:t>
      </w:r>
    </w:p>
    <w:p w:rsidR="00984BEE" w:rsidRPr="00984BEE" w:rsidRDefault="00984BEE" w:rsidP="00FD6F9F">
      <w:pPr>
        <w:pStyle w:val="a3"/>
        <w:numPr>
          <w:ilvl w:val="0"/>
          <w:numId w:val="12"/>
        </w:numPr>
        <w:tabs>
          <w:tab w:val="left" w:pos="993"/>
        </w:tabs>
        <w:ind w:left="0" w:firstLine="709"/>
        <w:jc w:val="both"/>
        <w:rPr>
          <w:rFonts w:ascii="Times New Roman" w:hAnsi="Times New Roman" w:cs="Times New Roman"/>
          <w:sz w:val="28"/>
          <w:szCs w:val="28"/>
        </w:rPr>
      </w:pPr>
      <w:r w:rsidRPr="00984BEE">
        <w:rPr>
          <w:rFonts w:ascii="Times New Roman" w:hAnsi="Times New Roman" w:cs="Times New Roman"/>
          <w:sz w:val="28"/>
          <w:szCs w:val="28"/>
        </w:rPr>
        <w:t xml:space="preserve">необходимый уровень знаний, умений, навыков обучающихся и развитие их эмоционально-образной сферы, формирование духовно-нравственных качеств, социальной активности; </w:t>
      </w:r>
    </w:p>
    <w:p w:rsidR="00984BEE" w:rsidRPr="00984BEE" w:rsidRDefault="00984BEE" w:rsidP="00FD6F9F">
      <w:pPr>
        <w:pStyle w:val="a3"/>
        <w:numPr>
          <w:ilvl w:val="0"/>
          <w:numId w:val="12"/>
        </w:numPr>
        <w:tabs>
          <w:tab w:val="left" w:pos="993"/>
        </w:tabs>
        <w:ind w:left="0" w:firstLine="709"/>
        <w:jc w:val="both"/>
        <w:rPr>
          <w:rFonts w:ascii="Times New Roman" w:hAnsi="Times New Roman" w:cs="Times New Roman"/>
          <w:sz w:val="28"/>
          <w:szCs w:val="28"/>
        </w:rPr>
      </w:pPr>
      <w:r w:rsidRPr="00984BEE">
        <w:rPr>
          <w:rFonts w:ascii="Times New Roman" w:hAnsi="Times New Roman" w:cs="Times New Roman"/>
          <w:sz w:val="28"/>
          <w:szCs w:val="28"/>
        </w:rPr>
        <w:t xml:space="preserve">сохранение определенного консерватизма системы и более активного использования инновационных педагогических идей, образовательных моделей, технологий; </w:t>
      </w:r>
    </w:p>
    <w:p w:rsidR="00984BEE" w:rsidRPr="00984BEE" w:rsidRDefault="00984BEE" w:rsidP="00FD6F9F">
      <w:pPr>
        <w:pStyle w:val="a3"/>
        <w:numPr>
          <w:ilvl w:val="0"/>
          <w:numId w:val="12"/>
        </w:numPr>
        <w:tabs>
          <w:tab w:val="left" w:pos="993"/>
        </w:tabs>
        <w:ind w:left="0" w:firstLine="709"/>
        <w:jc w:val="both"/>
        <w:rPr>
          <w:rFonts w:ascii="Times New Roman" w:hAnsi="Times New Roman" w:cs="Times New Roman"/>
          <w:sz w:val="28"/>
          <w:szCs w:val="28"/>
        </w:rPr>
      </w:pPr>
      <w:r w:rsidRPr="00984BEE">
        <w:rPr>
          <w:rFonts w:ascii="Times New Roman" w:hAnsi="Times New Roman" w:cs="Times New Roman"/>
          <w:sz w:val="28"/>
          <w:szCs w:val="28"/>
        </w:rPr>
        <w:t xml:space="preserve">поддержку существующих школьных традиций и поиск новых путей организации жизни ученического и педагогического коллективов; </w:t>
      </w:r>
    </w:p>
    <w:p w:rsidR="00984BEE" w:rsidRPr="00984BEE" w:rsidRDefault="00984BEE" w:rsidP="00FD6F9F">
      <w:pPr>
        <w:pStyle w:val="a3"/>
        <w:numPr>
          <w:ilvl w:val="0"/>
          <w:numId w:val="12"/>
        </w:numPr>
        <w:tabs>
          <w:tab w:val="left" w:pos="993"/>
        </w:tabs>
        <w:ind w:left="0" w:firstLine="709"/>
        <w:jc w:val="both"/>
        <w:rPr>
          <w:rFonts w:ascii="Times New Roman" w:hAnsi="Times New Roman" w:cs="Times New Roman"/>
          <w:sz w:val="28"/>
          <w:szCs w:val="28"/>
        </w:rPr>
      </w:pPr>
      <w:r w:rsidRPr="00984BEE">
        <w:rPr>
          <w:rFonts w:ascii="Times New Roman" w:hAnsi="Times New Roman" w:cs="Times New Roman"/>
          <w:sz w:val="28"/>
          <w:szCs w:val="28"/>
        </w:rPr>
        <w:t>сохранение лучших сил педагогического коллектива и приглашение новых людей, готовых работать с детьми.</w:t>
      </w:r>
    </w:p>
    <w:p w:rsidR="00BC4996" w:rsidRPr="00040041" w:rsidRDefault="00BC4996" w:rsidP="00984BEE">
      <w:pPr>
        <w:pStyle w:val="a3"/>
        <w:jc w:val="both"/>
        <w:rPr>
          <w:rFonts w:ascii="Times New Roman" w:hAnsi="Times New Roman" w:cs="Times New Roman"/>
          <w:b/>
          <w:sz w:val="28"/>
          <w:szCs w:val="28"/>
        </w:rPr>
      </w:pPr>
    </w:p>
    <w:p w:rsidR="00984BEE" w:rsidRPr="00040041" w:rsidRDefault="00984BEE" w:rsidP="00BC4996">
      <w:pPr>
        <w:pStyle w:val="a3"/>
        <w:ind w:firstLine="709"/>
        <w:jc w:val="both"/>
        <w:rPr>
          <w:rFonts w:ascii="Times New Roman" w:hAnsi="Times New Roman" w:cs="Times New Roman"/>
          <w:b/>
          <w:sz w:val="28"/>
          <w:szCs w:val="28"/>
        </w:rPr>
      </w:pPr>
      <w:r w:rsidRPr="00040041">
        <w:rPr>
          <w:rFonts w:ascii="Times New Roman" w:hAnsi="Times New Roman" w:cs="Times New Roman"/>
          <w:b/>
          <w:sz w:val="28"/>
          <w:szCs w:val="28"/>
        </w:rPr>
        <w:t>1. Перечень нормативно-правовых документов, регламентирующих деятельность дополнительного образования в МКОУ НШИ:</w:t>
      </w:r>
    </w:p>
    <w:p w:rsidR="00984BEE" w:rsidRPr="00040041" w:rsidRDefault="00984BEE" w:rsidP="00BC4996">
      <w:pPr>
        <w:pStyle w:val="a3"/>
        <w:ind w:firstLine="709"/>
        <w:jc w:val="both"/>
        <w:rPr>
          <w:rFonts w:ascii="Times New Roman" w:hAnsi="Times New Roman" w:cs="Times New Roman"/>
          <w:b/>
          <w:sz w:val="28"/>
          <w:szCs w:val="28"/>
          <w:u w:val="single"/>
        </w:rPr>
      </w:pPr>
      <w:r w:rsidRPr="00040041">
        <w:rPr>
          <w:rFonts w:ascii="Times New Roman" w:hAnsi="Times New Roman" w:cs="Times New Roman"/>
          <w:b/>
          <w:sz w:val="28"/>
          <w:szCs w:val="28"/>
          <w:u w:val="single"/>
        </w:rPr>
        <w:t>Федеральны</w:t>
      </w:r>
      <w:r w:rsidR="00AC556D" w:rsidRPr="00040041">
        <w:rPr>
          <w:rFonts w:ascii="Times New Roman" w:hAnsi="Times New Roman" w:cs="Times New Roman"/>
          <w:b/>
          <w:sz w:val="28"/>
          <w:szCs w:val="28"/>
          <w:u w:val="single"/>
        </w:rPr>
        <w:t>й уровень</w:t>
      </w:r>
      <w:r w:rsidRPr="00040041">
        <w:rPr>
          <w:rFonts w:ascii="Times New Roman" w:hAnsi="Times New Roman" w:cs="Times New Roman"/>
          <w:b/>
          <w:sz w:val="28"/>
          <w:szCs w:val="28"/>
          <w:u w:val="single"/>
        </w:rPr>
        <w:t>:</w:t>
      </w:r>
    </w:p>
    <w:p w:rsidR="00984BEE" w:rsidRPr="00040041" w:rsidRDefault="00984BEE" w:rsidP="00BC4996">
      <w:pPr>
        <w:pStyle w:val="a3"/>
        <w:ind w:firstLine="709"/>
        <w:jc w:val="both"/>
        <w:rPr>
          <w:rFonts w:ascii="Times New Roman" w:hAnsi="Times New Roman" w:cs="Times New Roman"/>
          <w:b/>
          <w:sz w:val="28"/>
          <w:szCs w:val="28"/>
        </w:rPr>
      </w:pPr>
      <w:r w:rsidRPr="00040041">
        <w:rPr>
          <w:rFonts w:ascii="Times New Roman" w:hAnsi="Times New Roman" w:cs="Times New Roman"/>
          <w:sz w:val="28"/>
          <w:szCs w:val="28"/>
        </w:rPr>
        <w:t xml:space="preserve">Конституция РФ. Основной Закон Российского государства (12.12.1993 г.) </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Трудовой кодекс РФ.</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Федеральный закон Российской Федерации от 29 декабря </w:t>
      </w:r>
      <w:smartTag w:uri="urn:schemas-microsoft-com:office:smarttags" w:element="metricconverter">
        <w:smartTagPr>
          <w:attr w:name="ProductID" w:val="2012 г"/>
        </w:smartTagPr>
        <w:r w:rsidRPr="00040041">
          <w:rPr>
            <w:rFonts w:ascii="Times New Roman" w:hAnsi="Times New Roman" w:cs="Times New Roman"/>
            <w:sz w:val="28"/>
            <w:szCs w:val="28"/>
          </w:rPr>
          <w:t>2012 г</w:t>
        </w:r>
      </w:smartTag>
      <w:r w:rsidRPr="00040041">
        <w:rPr>
          <w:rFonts w:ascii="Times New Roman" w:hAnsi="Times New Roman" w:cs="Times New Roman"/>
          <w:sz w:val="28"/>
          <w:szCs w:val="28"/>
        </w:rPr>
        <w:t>. N 273-ФЗ "Об образовании в Российской Федерации".</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Федеральный закон "Об основах системы профилактики безнадзорности и правонарушений несовершеннолетних" от 24.06.1999 г. № 120-ФЗ. (Принят Государственной Думой 21.05.1999г., в редакции Федерального закона от 13.01. 2001г. № 1-ФЗ).</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Федеральный закон от 22.08.2004 г. №122-ФЗ "О государственной поддержке молодежных и детских общественных объединений".</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Национальная образовательная инициатива «Наша новая школа», утвержденная Президентом Российской Федерации 04 февраля </w:t>
      </w:r>
      <w:smartTag w:uri="urn:schemas-microsoft-com:office:smarttags" w:element="metricconverter">
        <w:smartTagPr>
          <w:attr w:name="ProductID" w:val="2010 г"/>
        </w:smartTagPr>
        <w:r w:rsidRPr="00040041">
          <w:rPr>
            <w:rFonts w:ascii="Times New Roman" w:hAnsi="Times New Roman" w:cs="Times New Roman"/>
            <w:sz w:val="28"/>
            <w:szCs w:val="28"/>
          </w:rPr>
          <w:t>2010 г</w:t>
        </w:r>
      </w:smartTag>
      <w:r w:rsidRPr="00040041">
        <w:rPr>
          <w:rFonts w:ascii="Times New Roman" w:hAnsi="Times New Roman" w:cs="Times New Roman"/>
          <w:sz w:val="28"/>
          <w:szCs w:val="28"/>
        </w:rPr>
        <w:t xml:space="preserve">. Пр-271; </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План действий по модернизации общего образования на 2011-2015 годы, утвержденный распоряжением Правительства Российской Федерации от 7 сентября 2010 года N 1507-р;</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Федеральный государственный образовательный стандарт начального общего образования приказ № 374 от 6.10.2009 года.</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Федеральный государственный образовательный стандарт основного общего образования приказ № 1897 от 17.12.2010 года.</w:t>
      </w:r>
    </w:p>
    <w:p w:rsidR="00984BEE"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Федеральный государственный образовательный стандарт среднего (полного) общего образования приказ № 413 от 17.05.2012 года.</w:t>
      </w:r>
    </w:p>
    <w:p w:rsidR="00E113B6" w:rsidRPr="00040041" w:rsidRDefault="00E113B6" w:rsidP="00BC4996">
      <w:pPr>
        <w:pStyle w:val="a3"/>
        <w:ind w:firstLine="709"/>
        <w:jc w:val="both"/>
        <w:rPr>
          <w:rFonts w:ascii="Times New Roman" w:hAnsi="Times New Roman" w:cs="Times New Roman"/>
          <w:sz w:val="28"/>
          <w:szCs w:val="28"/>
        </w:rPr>
      </w:pPr>
      <w:r w:rsidRPr="004B3016">
        <w:rPr>
          <w:rFonts w:ascii="Times New Roman" w:hAnsi="Times New Roman" w:cs="Times New Roman"/>
          <w:sz w:val="28"/>
          <w:szCs w:val="28"/>
        </w:rPr>
        <w:lastRenderedPageBreak/>
        <w:t>П</w:t>
      </w:r>
      <w:r>
        <w:rPr>
          <w:rFonts w:ascii="Times New Roman" w:hAnsi="Times New Roman" w:cs="Times New Roman"/>
          <w:sz w:val="28"/>
          <w:szCs w:val="28"/>
        </w:rPr>
        <w:t>орядок</w:t>
      </w:r>
      <w:r w:rsidRPr="004B3016">
        <w:rPr>
          <w:rFonts w:ascii="Times New Roman" w:hAnsi="Times New Roman" w:cs="Times New Roman"/>
          <w:sz w:val="28"/>
          <w:szCs w:val="28"/>
        </w:rPr>
        <w:t xml:space="preserve"> организации и осуществления образовательной деятельности по дополнительным общеобразовательным программам </w:t>
      </w:r>
      <w:r>
        <w:rPr>
          <w:rFonts w:ascii="Times New Roman" w:hAnsi="Times New Roman" w:cs="Times New Roman"/>
          <w:sz w:val="28"/>
          <w:szCs w:val="28"/>
        </w:rPr>
        <w:t>(</w:t>
      </w:r>
      <w:r w:rsidRPr="004B3016">
        <w:rPr>
          <w:rFonts w:ascii="Times New Roman" w:hAnsi="Times New Roman" w:cs="Times New Roman"/>
          <w:sz w:val="28"/>
          <w:szCs w:val="28"/>
        </w:rPr>
        <w:t>Приказ Министерства образования и науки РФ от 29 августа 2013 г. N 1008).</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b/>
          <w:sz w:val="28"/>
          <w:szCs w:val="28"/>
        </w:rPr>
        <w:t xml:space="preserve">Положение о лицензировании образовательной деятельности (в ред. Постановления Правительства РФ от 19.07.2012 </w:t>
      </w:r>
      <w:hyperlink r:id="rId9" w:history="1">
        <w:r w:rsidRPr="00040041">
          <w:rPr>
            <w:rStyle w:val="ab"/>
            <w:rFonts w:ascii="Times New Roman" w:hAnsi="Times New Roman" w:cs="Times New Roman"/>
            <w:b/>
            <w:color w:val="auto"/>
            <w:sz w:val="28"/>
            <w:szCs w:val="28"/>
          </w:rPr>
          <w:t>N 731</w:t>
        </w:r>
      </w:hyperlink>
      <w:r w:rsidRPr="00040041">
        <w:rPr>
          <w:rFonts w:ascii="Times New Roman" w:hAnsi="Times New Roman" w:cs="Times New Roman"/>
          <w:b/>
          <w:sz w:val="28"/>
          <w:szCs w:val="28"/>
        </w:rPr>
        <w:t>, от 24.09.2012</w:t>
      </w:r>
      <w:r w:rsidRPr="00040041">
        <w:rPr>
          <w:rFonts w:ascii="Times New Roman" w:hAnsi="Times New Roman" w:cs="Times New Roman"/>
          <w:b/>
          <w:sz w:val="28"/>
          <w:szCs w:val="28"/>
        </w:rPr>
        <w:br/>
      </w:r>
      <w:hyperlink r:id="rId10" w:history="1">
        <w:r w:rsidRPr="00040041">
          <w:rPr>
            <w:rStyle w:val="ab"/>
            <w:rFonts w:ascii="Times New Roman" w:hAnsi="Times New Roman" w:cs="Times New Roman"/>
            <w:b/>
            <w:color w:val="auto"/>
            <w:sz w:val="28"/>
            <w:szCs w:val="28"/>
          </w:rPr>
          <w:t>N 957</w:t>
        </w:r>
      </w:hyperlink>
      <w:r w:rsidRPr="00040041">
        <w:rPr>
          <w:rFonts w:ascii="Times New Roman" w:hAnsi="Times New Roman" w:cs="Times New Roman"/>
          <w:b/>
          <w:sz w:val="28"/>
          <w:szCs w:val="28"/>
        </w:rPr>
        <w:t>).</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Методические рекомендации Управления воспитания и дополнительного образования детей и молодёжи Минобразования России по развитию дополнительного образования детей в общеобразовательных учреждениях. (Приложение к письму Минобразования России от 11.06.2002 г. № 30-15-433/16).</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Примерные требования к программам дополнительного образо</w:t>
      </w:r>
      <w:r w:rsidRPr="00040041">
        <w:rPr>
          <w:rFonts w:ascii="Times New Roman" w:hAnsi="Times New Roman" w:cs="Times New Roman"/>
          <w:sz w:val="28"/>
          <w:szCs w:val="28"/>
        </w:rPr>
        <w:softHyphen/>
        <w:t>вания детей. Письмо Департамента молодежной политики, воспита</w:t>
      </w:r>
      <w:r w:rsidRPr="00040041">
        <w:rPr>
          <w:rFonts w:ascii="Times New Roman" w:hAnsi="Times New Roman" w:cs="Times New Roman"/>
          <w:sz w:val="28"/>
          <w:szCs w:val="28"/>
        </w:rPr>
        <w:softHyphen/>
        <w:t>ния и социальной защиты детей Минобрнауки России от 11.12.2006 № 06-1844.</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СанПиН 2.4.4. 1251-03 (утверждённые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040041">
          <w:rPr>
            <w:rFonts w:ascii="Times New Roman" w:hAnsi="Times New Roman" w:cs="Times New Roman"/>
            <w:sz w:val="28"/>
            <w:szCs w:val="28"/>
          </w:rPr>
          <w:t>2010 г</w:t>
        </w:r>
      </w:smartTag>
      <w:r w:rsidRPr="00040041">
        <w:rPr>
          <w:rFonts w:ascii="Times New Roman" w:hAnsi="Times New Roman" w:cs="Times New Roman"/>
          <w:sz w:val="28"/>
          <w:szCs w:val="28"/>
        </w:rPr>
        <w:t xml:space="preserve">. N </w:t>
      </w:r>
      <w:smartTag w:uri="urn:schemas-microsoft-com:office:smarttags" w:element="metricconverter">
        <w:smartTagPr>
          <w:attr w:name="ProductID" w:val="189 г"/>
        </w:smartTagPr>
        <w:r w:rsidRPr="00040041">
          <w:rPr>
            <w:rFonts w:ascii="Times New Roman" w:hAnsi="Times New Roman" w:cs="Times New Roman"/>
            <w:sz w:val="28"/>
            <w:szCs w:val="28"/>
          </w:rPr>
          <w:t>189 г</w:t>
        </w:r>
      </w:smartTag>
      <w:r w:rsidRPr="00040041">
        <w:rPr>
          <w:rFonts w:ascii="Times New Roman" w:hAnsi="Times New Roman" w:cs="Times New Roman"/>
          <w:sz w:val="28"/>
          <w:szCs w:val="28"/>
        </w:rPr>
        <w:t xml:space="preserve">. Москва "Об утверждении СанПиН 2.4.2.2821-10 "Санитарно-эпидемиологические требования к условиям и организации обучения </w:t>
      </w:r>
      <w:r w:rsidRPr="00040041">
        <w:rPr>
          <w:rFonts w:ascii="Times New Roman" w:hAnsi="Times New Roman" w:cs="Times New Roman"/>
          <w:sz w:val="28"/>
          <w:szCs w:val="28"/>
        </w:rPr>
        <w:br/>
        <w:t>в общеобразовательных учреждениях".</w:t>
      </w:r>
    </w:p>
    <w:p w:rsidR="00A8716B" w:rsidRPr="00040041" w:rsidRDefault="00A8716B"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Постановление Главного государственного врача Российской Федерации от 4 июля 2014 г. № 41 г. Москва «Об утверждении СанПиН 2.4.4.3172-14 «Санитарно-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984BEE" w:rsidRPr="00040041" w:rsidRDefault="00AC556D" w:rsidP="00BC4996">
      <w:pPr>
        <w:pStyle w:val="a3"/>
        <w:ind w:firstLine="709"/>
        <w:jc w:val="both"/>
        <w:rPr>
          <w:rFonts w:ascii="Times New Roman" w:hAnsi="Times New Roman" w:cs="Times New Roman"/>
          <w:b/>
          <w:sz w:val="28"/>
          <w:szCs w:val="28"/>
          <w:u w:val="single"/>
        </w:rPr>
      </w:pPr>
      <w:r w:rsidRPr="00040041">
        <w:rPr>
          <w:rFonts w:ascii="Times New Roman" w:hAnsi="Times New Roman" w:cs="Times New Roman"/>
          <w:b/>
          <w:sz w:val="28"/>
          <w:szCs w:val="28"/>
          <w:u w:val="single"/>
        </w:rPr>
        <w:t>Институциональный уровень</w:t>
      </w:r>
      <w:r w:rsidR="00984BEE" w:rsidRPr="00040041">
        <w:rPr>
          <w:rFonts w:ascii="Times New Roman" w:hAnsi="Times New Roman" w:cs="Times New Roman"/>
          <w:b/>
          <w:sz w:val="28"/>
          <w:szCs w:val="28"/>
          <w:u w:val="single"/>
        </w:rPr>
        <w:t>:</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Устав ОУ;</w:t>
      </w:r>
    </w:p>
    <w:p w:rsidR="00984BEE" w:rsidRPr="00040041" w:rsidRDefault="00AC556D"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П</w:t>
      </w:r>
      <w:r w:rsidR="00984BEE" w:rsidRPr="00040041">
        <w:rPr>
          <w:rFonts w:ascii="Times New Roman" w:hAnsi="Times New Roman" w:cs="Times New Roman"/>
          <w:sz w:val="28"/>
          <w:szCs w:val="28"/>
        </w:rPr>
        <w:t>рограмма дополнительного обр</w:t>
      </w:r>
      <w:r w:rsidR="00A8716B" w:rsidRPr="00040041">
        <w:rPr>
          <w:rFonts w:ascii="Times New Roman" w:hAnsi="Times New Roman" w:cs="Times New Roman"/>
          <w:sz w:val="28"/>
          <w:szCs w:val="28"/>
        </w:rPr>
        <w:t>азования детей МКОУ НШИ</w:t>
      </w:r>
      <w:r w:rsidR="00984BEE" w:rsidRPr="00040041">
        <w:rPr>
          <w:rFonts w:ascii="Times New Roman" w:hAnsi="Times New Roman" w:cs="Times New Roman"/>
          <w:sz w:val="28"/>
          <w:szCs w:val="28"/>
        </w:rPr>
        <w:t>;</w:t>
      </w:r>
    </w:p>
    <w:p w:rsidR="00984BEE" w:rsidRPr="00040041" w:rsidRDefault="00AC556D"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У</w:t>
      </w:r>
      <w:r w:rsidR="00984BEE" w:rsidRPr="00040041">
        <w:rPr>
          <w:rFonts w:ascii="Times New Roman" w:hAnsi="Times New Roman" w:cs="Times New Roman"/>
          <w:sz w:val="28"/>
          <w:szCs w:val="28"/>
        </w:rPr>
        <w:t>чебный план дополнительно</w:t>
      </w:r>
      <w:r w:rsidR="004E7AC1">
        <w:rPr>
          <w:rFonts w:ascii="Times New Roman" w:hAnsi="Times New Roman" w:cs="Times New Roman"/>
          <w:sz w:val="28"/>
          <w:szCs w:val="28"/>
        </w:rPr>
        <w:t>го</w:t>
      </w:r>
      <w:r w:rsidR="00984BEE" w:rsidRPr="00040041">
        <w:rPr>
          <w:rFonts w:ascii="Times New Roman" w:hAnsi="Times New Roman" w:cs="Times New Roman"/>
          <w:sz w:val="28"/>
          <w:szCs w:val="28"/>
        </w:rPr>
        <w:t xml:space="preserve"> образовани</w:t>
      </w:r>
      <w:r w:rsidR="004E7AC1">
        <w:rPr>
          <w:rFonts w:ascii="Times New Roman" w:hAnsi="Times New Roman" w:cs="Times New Roman"/>
          <w:sz w:val="28"/>
          <w:szCs w:val="28"/>
        </w:rPr>
        <w:t>я</w:t>
      </w:r>
      <w:r w:rsidR="00984BEE" w:rsidRPr="00040041">
        <w:rPr>
          <w:rFonts w:ascii="Times New Roman" w:hAnsi="Times New Roman" w:cs="Times New Roman"/>
          <w:sz w:val="28"/>
          <w:szCs w:val="28"/>
        </w:rPr>
        <w:t xml:space="preserve"> школы;</w:t>
      </w:r>
    </w:p>
    <w:p w:rsidR="00AC556D" w:rsidRPr="00040041" w:rsidRDefault="00AC556D" w:rsidP="00BC4996">
      <w:pPr>
        <w:pStyle w:val="a3"/>
        <w:ind w:firstLine="709"/>
        <w:jc w:val="both"/>
        <w:rPr>
          <w:rStyle w:val="ac"/>
          <w:rFonts w:ascii="Times New Roman" w:hAnsi="Times New Roman" w:cs="Times New Roman"/>
          <w:sz w:val="28"/>
          <w:szCs w:val="28"/>
        </w:rPr>
      </w:pPr>
    </w:p>
    <w:p w:rsidR="00984BEE" w:rsidRPr="00040041" w:rsidRDefault="00984BEE" w:rsidP="00BC4996">
      <w:pPr>
        <w:pStyle w:val="a3"/>
        <w:ind w:firstLine="709"/>
        <w:jc w:val="both"/>
        <w:rPr>
          <w:rFonts w:ascii="Times New Roman" w:hAnsi="Times New Roman" w:cs="Times New Roman"/>
          <w:b/>
          <w:bCs/>
          <w:sz w:val="28"/>
          <w:szCs w:val="28"/>
        </w:rPr>
      </w:pPr>
      <w:r w:rsidRPr="00040041">
        <w:rPr>
          <w:rStyle w:val="ac"/>
          <w:rFonts w:ascii="Times New Roman" w:hAnsi="Times New Roman" w:cs="Times New Roman"/>
          <w:sz w:val="28"/>
          <w:szCs w:val="28"/>
        </w:rPr>
        <w:t>2. Эффективность и результативность работы педагогического коллектива в области дополнительного образования</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bCs/>
          <w:sz w:val="28"/>
          <w:szCs w:val="28"/>
        </w:rPr>
        <w:t>Основными показателями эффективности и результативности работы педагогов допол</w:t>
      </w:r>
      <w:r w:rsidR="00A8716B" w:rsidRPr="00040041">
        <w:rPr>
          <w:rFonts w:ascii="Times New Roman" w:hAnsi="Times New Roman" w:cs="Times New Roman"/>
          <w:bCs/>
          <w:sz w:val="28"/>
          <w:szCs w:val="28"/>
        </w:rPr>
        <w:t>нительного образования МКОУ НШИ</w:t>
      </w:r>
      <w:r w:rsidRPr="00040041">
        <w:rPr>
          <w:rFonts w:ascii="Times New Roman" w:hAnsi="Times New Roman" w:cs="Times New Roman"/>
          <w:bCs/>
          <w:sz w:val="28"/>
          <w:szCs w:val="28"/>
        </w:rPr>
        <w:t xml:space="preserve"> являются:</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bCs/>
          <w:sz w:val="28"/>
          <w:szCs w:val="28"/>
        </w:rPr>
        <w:t>- заинтересованность обучающихся и их родителей (лиц их заменяющих)в реализации дополнительного образования в школе;</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bCs/>
          <w:sz w:val="28"/>
          <w:szCs w:val="28"/>
        </w:rPr>
        <w:t>- творческие достижения обучающихся (результаты участия в выставках декоративно-прикладного творчества, спортивных соревнованиях, научно-практических конференциях, интеллектуальных олимпиадах и творческих конкурсах) муниципального, регионального и федерального уровней;</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bCs/>
          <w:sz w:val="28"/>
          <w:szCs w:val="28"/>
        </w:rPr>
        <w:t>- связь с соци</w:t>
      </w:r>
      <w:r w:rsidR="00A8716B" w:rsidRPr="00040041">
        <w:rPr>
          <w:rFonts w:ascii="Times New Roman" w:hAnsi="Times New Roman" w:cs="Times New Roman"/>
          <w:bCs/>
          <w:sz w:val="28"/>
          <w:szCs w:val="28"/>
        </w:rPr>
        <w:t>умом (Сельский Дом Культуры, сельская библиотека)</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bCs/>
          <w:sz w:val="28"/>
          <w:szCs w:val="28"/>
        </w:rPr>
        <w:t>- организац</w:t>
      </w:r>
      <w:r w:rsidR="0098493E" w:rsidRPr="00040041">
        <w:rPr>
          <w:rFonts w:ascii="Times New Roman" w:hAnsi="Times New Roman" w:cs="Times New Roman"/>
          <w:bCs/>
          <w:sz w:val="28"/>
          <w:szCs w:val="28"/>
        </w:rPr>
        <w:t>ия летнего оздоровительного лагеря на базе МКОУ НШИ.</w:t>
      </w:r>
    </w:p>
    <w:p w:rsidR="00D32EB4" w:rsidRPr="00040041" w:rsidRDefault="00D32EB4" w:rsidP="00BC4996">
      <w:pPr>
        <w:pStyle w:val="a3"/>
        <w:ind w:firstLine="709"/>
        <w:jc w:val="both"/>
        <w:rPr>
          <w:rStyle w:val="ac"/>
          <w:rFonts w:ascii="Times New Roman" w:hAnsi="Times New Roman" w:cs="Times New Roman"/>
          <w:sz w:val="28"/>
          <w:szCs w:val="28"/>
        </w:rPr>
      </w:pPr>
    </w:p>
    <w:p w:rsidR="00984BEE" w:rsidRPr="00040041" w:rsidRDefault="00D32EB4" w:rsidP="00BC4996">
      <w:pPr>
        <w:pStyle w:val="a3"/>
        <w:ind w:firstLine="709"/>
        <w:jc w:val="both"/>
        <w:rPr>
          <w:rFonts w:ascii="Times New Roman" w:hAnsi="Times New Roman" w:cs="Times New Roman"/>
          <w:b/>
          <w:bCs/>
          <w:sz w:val="28"/>
          <w:szCs w:val="28"/>
        </w:rPr>
      </w:pPr>
      <w:r w:rsidRPr="00040041">
        <w:rPr>
          <w:rStyle w:val="ac"/>
          <w:rFonts w:ascii="Times New Roman" w:hAnsi="Times New Roman" w:cs="Times New Roman"/>
          <w:sz w:val="28"/>
          <w:szCs w:val="28"/>
        </w:rPr>
        <w:t>3</w:t>
      </w:r>
      <w:r w:rsidR="00984BEE" w:rsidRPr="00040041">
        <w:rPr>
          <w:rStyle w:val="ac"/>
          <w:rFonts w:ascii="Times New Roman" w:hAnsi="Times New Roman" w:cs="Times New Roman"/>
          <w:sz w:val="28"/>
          <w:szCs w:val="28"/>
        </w:rPr>
        <w:t>. Проблемы организации дополнительного образования детей</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bCs/>
          <w:sz w:val="28"/>
          <w:szCs w:val="28"/>
        </w:rPr>
        <w:t xml:space="preserve">В ходе анализа организации дополнительного образования можно выявить следующие проблемы: </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bCs/>
          <w:i/>
          <w:iCs/>
          <w:sz w:val="28"/>
          <w:szCs w:val="28"/>
        </w:rPr>
        <w:t xml:space="preserve">- </w:t>
      </w:r>
      <w:r w:rsidRPr="00040041">
        <w:rPr>
          <w:rFonts w:ascii="Times New Roman" w:hAnsi="Times New Roman" w:cs="Times New Roman"/>
          <w:bCs/>
          <w:iCs/>
          <w:sz w:val="28"/>
          <w:szCs w:val="28"/>
        </w:rPr>
        <w:t>наличие заблуждений, ошибок, стереотипов в отношении дополнительного образования.</w:t>
      </w:r>
      <w:r w:rsidR="00967010">
        <w:rPr>
          <w:rFonts w:ascii="Times New Roman" w:hAnsi="Times New Roman" w:cs="Times New Roman"/>
          <w:bCs/>
          <w:iCs/>
          <w:sz w:val="28"/>
          <w:szCs w:val="28"/>
        </w:rPr>
        <w:t xml:space="preserve"> </w:t>
      </w:r>
      <w:r w:rsidRPr="00040041">
        <w:rPr>
          <w:rFonts w:ascii="Times New Roman" w:hAnsi="Times New Roman" w:cs="Times New Roman"/>
          <w:sz w:val="28"/>
          <w:szCs w:val="28"/>
        </w:rPr>
        <w:t>Для части учителей школы характерно непонимание самого термина "дополнительное образование", отождествление его с внеурочной деятельностью обучающихся;</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sz w:val="28"/>
          <w:szCs w:val="28"/>
        </w:rPr>
        <w:lastRenderedPageBreak/>
        <w:t xml:space="preserve">- выстраивание педагогами занятия в своих объединениях дополнительного образования </w:t>
      </w:r>
      <w:r w:rsidRPr="00040041">
        <w:rPr>
          <w:rFonts w:ascii="Times New Roman" w:hAnsi="Times New Roman" w:cs="Times New Roman"/>
          <w:bCs/>
          <w:iCs/>
          <w:sz w:val="28"/>
          <w:szCs w:val="28"/>
        </w:rPr>
        <w:t>по классно-урочному принципу</w:t>
      </w:r>
      <w:r w:rsidRPr="00040041">
        <w:rPr>
          <w:rFonts w:ascii="Times New Roman" w:hAnsi="Times New Roman" w:cs="Times New Roman"/>
          <w:b/>
          <w:bCs/>
          <w:iCs/>
          <w:sz w:val="28"/>
          <w:szCs w:val="28"/>
        </w:rPr>
        <w:t xml:space="preserve">. </w:t>
      </w:r>
      <w:r w:rsidRPr="00040041">
        <w:rPr>
          <w:rFonts w:ascii="Times New Roman" w:hAnsi="Times New Roman" w:cs="Times New Roman"/>
          <w:sz w:val="28"/>
          <w:szCs w:val="28"/>
        </w:rPr>
        <w:t>В результате в школьный блок дополнительного образования автоматически переносятся средства, методы, подходы из традиционной школьной педагогики. В итоге вместо творческого занятия по интересам ребенок оказывается снова на уроке, пусть несколько модифицированном, но по своей сути представляющем обучение по конкретному предмету;</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bCs/>
          <w:sz w:val="28"/>
          <w:szCs w:val="28"/>
        </w:rPr>
        <w:t>- отсутствие системы интеграции основного и дополнительного школьного образования, образовательного, воспитательного и оздоровительного процессов;</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несовершенство нормативно-правовой базы реализации ФГОС обще</w:t>
      </w:r>
      <w:r w:rsidRPr="00040041">
        <w:rPr>
          <w:rFonts w:ascii="Times New Roman" w:hAnsi="Times New Roman" w:cs="Times New Roman"/>
          <w:sz w:val="28"/>
          <w:szCs w:val="28"/>
        </w:rPr>
        <w:softHyphen/>
        <w:t>го образования в части взаимодействия общего и дополнительного образования (положения, инструкции, договоры, ло</w:t>
      </w:r>
      <w:r w:rsidRPr="00040041">
        <w:rPr>
          <w:rFonts w:ascii="Times New Roman" w:hAnsi="Times New Roman" w:cs="Times New Roman"/>
          <w:sz w:val="28"/>
          <w:szCs w:val="28"/>
        </w:rPr>
        <w:softHyphen/>
        <w:t>кальные акты и т.д.).</w:t>
      </w:r>
    </w:p>
    <w:p w:rsidR="00984BEE" w:rsidRPr="00040041" w:rsidRDefault="00AC556D"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w:t>
      </w:r>
      <w:r w:rsidR="00984BEE" w:rsidRPr="00040041">
        <w:rPr>
          <w:rFonts w:ascii="Times New Roman" w:hAnsi="Times New Roman" w:cs="Times New Roman"/>
          <w:sz w:val="28"/>
          <w:szCs w:val="28"/>
        </w:rPr>
        <w:t xml:space="preserve"> необходимы новые требования к программам дополнительного образования в соответствии с требованиями ФГОС нового поколения, особое внимание следует уделить интегрированным программам, ориентированным на получение предметных, метапредметных и личностных результатов.</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нехватка методических рекомендаций по оценке результатов деятельности учреждения в режиме интеграции общего и дополнительного образования (мониторинговые исследования, критерии, методики изучения, и т.п.)</w:t>
      </w:r>
    </w:p>
    <w:p w:rsidR="00984BEE" w:rsidRPr="00040041" w:rsidRDefault="00AC556D"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w:t>
      </w:r>
      <w:r w:rsidR="00984BEE" w:rsidRPr="00040041">
        <w:rPr>
          <w:rFonts w:ascii="Times New Roman" w:hAnsi="Times New Roman" w:cs="Times New Roman"/>
          <w:sz w:val="28"/>
          <w:szCs w:val="28"/>
        </w:rPr>
        <w:t xml:space="preserve"> не в полной мере изучается заказ детей и родите</w:t>
      </w:r>
      <w:r w:rsidR="00984BEE" w:rsidRPr="00040041">
        <w:rPr>
          <w:rFonts w:ascii="Times New Roman" w:hAnsi="Times New Roman" w:cs="Times New Roman"/>
          <w:sz w:val="28"/>
          <w:szCs w:val="28"/>
        </w:rPr>
        <w:softHyphen/>
        <w:t>лей на дополнительное образование, не всегда учитываются их пожелания при составле</w:t>
      </w:r>
      <w:r w:rsidR="00984BEE" w:rsidRPr="00040041">
        <w:rPr>
          <w:rFonts w:ascii="Times New Roman" w:hAnsi="Times New Roman" w:cs="Times New Roman"/>
          <w:sz w:val="28"/>
          <w:szCs w:val="28"/>
        </w:rPr>
        <w:softHyphen/>
        <w:t>нии вариативной части базисного учебного плана школы;</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bCs/>
          <w:sz w:val="28"/>
          <w:szCs w:val="28"/>
        </w:rPr>
        <w:t>-</w:t>
      </w:r>
      <w:r w:rsidRPr="00040041">
        <w:rPr>
          <w:rFonts w:ascii="Times New Roman" w:hAnsi="Times New Roman" w:cs="Times New Roman"/>
          <w:sz w:val="28"/>
          <w:szCs w:val="28"/>
        </w:rPr>
        <w:t xml:space="preserve"> отсутствие единой базы занятости детей в дополнительном образовании, не отработана координация занятости ребен</w:t>
      </w:r>
      <w:r w:rsidRPr="00040041">
        <w:rPr>
          <w:rFonts w:ascii="Times New Roman" w:hAnsi="Times New Roman" w:cs="Times New Roman"/>
          <w:sz w:val="28"/>
          <w:szCs w:val="28"/>
        </w:rPr>
        <w:softHyphen/>
        <w:t>ка во внеурочное время;</w:t>
      </w:r>
    </w:p>
    <w:p w:rsidR="00984BEE" w:rsidRPr="00040041" w:rsidRDefault="00AC556D"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w:t>
      </w:r>
      <w:r w:rsidR="00984BEE" w:rsidRPr="00040041">
        <w:rPr>
          <w:rFonts w:ascii="Times New Roman" w:hAnsi="Times New Roman" w:cs="Times New Roman"/>
          <w:sz w:val="28"/>
          <w:szCs w:val="28"/>
        </w:rPr>
        <w:t xml:space="preserve"> реализация дополнительного образования главным образом замыкается в стенах школы, класса. Материально-техническая база ОУ требует развития;</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недостаточное количество существующих мониторинговых исследований, методик для оценки эффективности процесса интеграции;</w:t>
      </w:r>
    </w:p>
    <w:p w:rsidR="00AC556D" w:rsidRPr="00040041" w:rsidRDefault="00AC556D" w:rsidP="00BC4996">
      <w:pPr>
        <w:pStyle w:val="a3"/>
        <w:ind w:firstLine="709"/>
        <w:jc w:val="both"/>
        <w:rPr>
          <w:rStyle w:val="ac"/>
          <w:rFonts w:ascii="Times New Roman" w:hAnsi="Times New Roman" w:cs="Times New Roman"/>
          <w:sz w:val="28"/>
          <w:szCs w:val="28"/>
        </w:rPr>
      </w:pPr>
    </w:p>
    <w:p w:rsidR="00984BEE" w:rsidRPr="00040041" w:rsidRDefault="00984BEE" w:rsidP="00BC4996">
      <w:pPr>
        <w:pStyle w:val="a3"/>
        <w:ind w:firstLine="709"/>
        <w:jc w:val="both"/>
        <w:rPr>
          <w:rFonts w:ascii="Times New Roman" w:hAnsi="Times New Roman" w:cs="Times New Roman"/>
          <w:bCs/>
          <w:sz w:val="28"/>
          <w:szCs w:val="28"/>
        </w:rPr>
      </w:pPr>
      <w:r w:rsidRPr="00040041">
        <w:rPr>
          <w:rStyle w:val="ac"/>
          <w:rFonts w:ascii="Times New Roman" w:hAnsi="Times New Roman" w:cs="Times New Roman"/>
          <w:sz w:val="28"/>
          <w:szCs w:val="28"/>
        </w:rPr>
        <w:t>4. Перспектива развития дополнительного образования</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bCs/>
          <w:sz w:val="28"/>
          <w:szCs w:val="28"/>
        </w:rPr>
        <w:t>Перспективой развития дополнительног</w:t>
      </w:r>
      <w:r w:rsidR="0098493E" w:rsidRPr="00040041">
        <w:rPr>
          <w:rFonts w:ascii="Times New Roman" w:hAnsi="Times New Roman" w:cs="Times New Roman"/>
          <w:bCs/>
          <w:sz w:val="28"/>
          <w:szCs w:val="28"/>
        </w:rPr>
        <w:t xml:space="preserve">о образования  МКОУ НШИ </w:t>
      </w:r>
      <w:r w:rsidRPr="00040041">
        <w:rPr>
          <w:rFonts w:ascii="Times New Roman" w:hAnsi="Times New Roman" w:cs="Times New Roman"/>
          <w:bCs/>
          <w:sz w:val="28"/>
          <w:szCs w:val="28"/>
        </w:rPr>
        <w:t>является:</w:t>
      </w:r>
    </w:p>
    <w:p w:rsidR="00984BEE" w:rsidRPr="00040041" w:rsidRDefault="00984BEE" w:rsidP="00BC4996">
      <w:pPr>
        <w:pStyle w:val="a3"/>
        <w:ind w:firstLine="709"/>
        <w:jc w:val="both"/>
        <w:rPr>
          <w:rFonts w:ascii="Times New Roman" w:hAnsi="Times New Roman" w:cs="Times New Roman"/>
          <w:bCs/>
          <w:sz w:val="28"/>
          <w:szCs w:val="28"/>
        </w:rPr>
      </w:pPr>
      <w:r w:rsidRPr="00040041">
        <w:rPr>
          <w:rFonts w:ascii="Times New Roman" w:hAnsi="Times New Roman" w:cs="Times New Roman"/>
          <w:bCs/>
          <w:sz w:val="28"/>
          <w:szCs w:val="28"/>
        </w:rPr>
        <w:t xml:space="preserve">- расширение спектра услуг дополнительного образования и  интеграция общего и дополнительного образования; </w:t>
      </w:r>
    </w:p>
    <w:p w:rsidR="00984BEE" w:rsidRPr="00040041" w:rsidRDefault="00AC556D"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w:t>
      </w:r>
      <w:r w:rsidR="00984BEE" w:rsidRPr="00040041">
        <w:rPr>
          <w:rFonts w:ascii="Times New Roman" w:hAnsi="Times New Roman" w:cs="Times New Roman"/>
          <w:sz w:val="28"/>
          <w:szCs w:val="28"/>
        </w:rPr>
        <w:t xml:space="preserve"> развитие маркетинговой деятельности </w:t>
      </w:r>
      <w:r w:rsidRPr="00040041">
        <w:rPr>
          <w:rFonts w:ascii="Times New Roman" w:hAnsi="Times New Roman" w:cs="Times New Roman"/>
          <w:sz w:val="28"/>
          <w:szCs w:val="28"/>
        </w:rPr>
        <w:t>–</w:t>
      </w:r>
      <w:r w:rsidR="00984BEE" w:rsidRPr="00040041">
        <w:rPr>
          <w:rFonts w:ascii="Times New Roman" w:hAnsi="Times New Roman" w:cs="Times New Roman"/>
          <w:sz w:val="28"/>
          <w:szCs w:val="28"/>
        </w:rPr>
        <w:t xml:space="preserve"> изучение</w:t>
      </w:r>
      <w:r w:rsidR="004673D7">
        <w:rPr>
          <w:rFonts w:ascii="Times New Roman" w:hAnsi="Times New Roman" w:cs="Times New Roman"/>
          <w:sz w:val="28"/>
          <w:szCs w:val="28"/>
        </w:rPr>
        <w:t xml:space="preserve"> </w:t>
      </w:r>
      <w:r w:rsidR="00984BEE" w:rsidRPr="00040041">
        <w:rPr>
          <w:rFonts w:ascii="Times New Roman" w:hAnsi="Times New Roman" w:cs="Times New Roman"/>
          <w:sz w:val="28"/>
          <w:szCs w:val="28"/>
        </w:rPr>
        <w:t>и формирование социального заказа на образование, механизмов формирования заказа, рекламы деятельности, разработка предложений и т.д., что в свою очередь позволит выстроить индивидуальный маршрут ребенка, реализовать личностные результаты образования;</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изменение позиции педагога дополнительного образования и школьного учителя в вопросах построения образовательного процесса, больше внимания уделять технологиям интеграции.</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улучшение материально-технической базы ОУ для осуществления качественной реализации программ дополнительного образования и внеурочной деятельности за счёт реализации платных дополнительных образовательных услуг, добровольных пожертвований, спонсорских средств.</w:t>
      </w:r>
    </w:p>
    <w:p w:rsidR="00984BEE" w:rsidRPr="00040041" w:rsidRDefault="00AC556D"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lastRenderedPageBreak/>
        <w:t xml:space="preserve">- </w:t>
      </w:r>
      <w:r w:rsidR="00984BEE" w:rsidRPr="00040041">
        <w:rPr>
          <w:rFonts w:ascii="Times New Roman" w:hAnsi="Times New Roman" w:cs="Times New Roman"/>
          <w:sz w:val="28"/>
          <w:szCs w:val="28"/>
        </w:rPr>
        <w:t>организация методического сопровождения педагогов по вопросам организации дополнительного образования в школе, интеграции общего и дополнительного образования: методические объединения, семинары, практикумы, мастер-классы и т.д.</w:t>
      </w:r>
    </w:p>
    <w:p w:rsidR="00AC556D" w:rsidRPr="00040041" w:rsidRDefault="00AC556D" w:rsidP="00BC4996">
      <w:pPr>
        <w:pStyle w:val="a3"/>
        <w:ind w:firstLine="709"/>
        <w:jc w:val="both"/>
        <w:rPr>
          <w:rFonts w:ascii="Times New Roman" w:hAnsi="Times New Roman" w:cs="Times New Roman"/>
          <w:b/>
          <w:bCs/>
          <w:sz w:val="28"/>
          <w:szCs w:val="28"/>
        </w:rPr>
      </w:pPr>
    </w:p>
    <w:p w:rsidR="00984BEE" w:rsidRPr="00040041" w:rsidRDefault="00984BEE" w:rsidP="00BC4996">
      <w:pPr>
        <w:pStyle w:val="a3"/>
        <w:ind w:firstLine="709"/>
        <w:jc w:val="both"/>
        <w:rPr>
          <w:rFonts w:ascii="Times New Roman" w:hAnsi="Times New Roman" w:cs="Times New Roman"/>
          <w:b/>
          <w:bCs/>
          <w:sz w:val="28"/>
          <w:szCs w:val="28"/>
        </w:rPr>
      </w:pPr>
      <w:r w:rsidRPr="00040041">
        <w:rPr>
          <w:rFonts w:ascii="Times New Roman" w:hAnsi="Times New Roman" w:cs="Times New Roman"/>
          <w:b/>
          <w:bCs/>
          <w:sz w:val="28"/>
          <w:szCs w:val="28"/>
        </w:rPr>
        <w:t xml:space="preserve">5. Модель интеграции общего и дополнительного образования </w:t>
      </w:r>
      <w:r w:rsidR="0098493E" w:rsidRPr="00040041">
        <w:rPr>
          <w:rFonts w:ascii="Times New Roman" w:hAnsi="Times New Roman" w:cs="Times New Roman"/>
          <w:b/>
          <w:bCs/>
          <w:sz w:val="28"/>
          <w:szCs w:val="28"/>
        </w:rPr>
        <w:t>в МКОУ НШИ</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Главный принцип ФГОС общего образования – принцип вариативности образования, предполагающий создание «личных пространств» на основе выбора. Инновации стандартов могут быть обеспечены только в процессе интеграции общего, дополнительного и профессионального образования, соединения обязательного (стандарта) и желательного (социального заказа).</w:t>
      </w:r>
    </w:p>
    <w:p w:rsidR="00984BEE" w:rsidRPr="00040041" w:rsidRDefault="00984BEE" w:rsidP="00BC4996">
      <w:pPr>
        <w:pStyle w:val="a3"/>
        <w:ind w:firstLine="709"/>
        <w:jc w:val="both"/>
        <w:rPr>
          <w:rStyle w:val="submenu-table"/>
          <w:rFonts w:ascii="Times New Roman" w:hAnsi="Times New Roman" w:cs="Times New Roman"/>
          <w:b/>
          <w:bCs/>
          <w:sz w:val="28"/>
          <w:szCs w:val="28"/>
          <w:u w:val="single"/>
        </w:rPr>
      </w:pPr>
      <w:r w:rsidRPr="00040041">
        <w:rPr>
          <w:rStyle w:val="submenu-table"/>
          <w:rFonts w:ascii="Times New Roman" w:hAnsi="Times New Roman" w:cs="Times New Roman"/>
          <w:bCs/>
          <w:sz w:val="28"/>
          <w:szCs w:val="28"/>
        </w:rPr>
        <w:t>В</w:t>
      </w:r>
      <w:r w:rsidR="0098493E" w:rsidRPr="00040041">
        <w:rPr>
          <w:rStyle w:val="submenu-table"/>
          <w:rFonts w:ascii="Times New Roman" w:hAnsi="Times New Roman" w:cs="Times New Roman"/>
          <w:bCs/>
          <w:sz w:val="28"/>
          <w:szCs w:val="28"/>
        </w:rPr>
        <w:t xml:space="preserve"> данный момент МКОУ НШИ </w:t>
      </w:r>
      <w:r w:rsidRPr="00040041">
        <w:rPr>
          <w:rStyle w:val="submenu-table"/>
          <w:rFonts w:ascii="Times New Roman" w:hAnsi="Times New Roman" w:cs="Times New Roman"/>
          <w:bCs/>
          <w:sz w:val="28"/>
          <w:szCs w:val="28"/>
        </w:rPr>
        <w:t xml:space="preserve"> реализуется следующая </w:t>
      </w:r>
      <w:r w:rsidRPr="00040041">
        <w:rPr>
          <w:rStyle w:val="submenu-table"/>
          <w:rFonts w:ascii="Times New Roman" w:hAnsi="Times New Roman" w:cs="Times New Roman"/>
          <w:b/>
          <w:bCs/>
          <w:sz w:val="28"/>
          <w:szCs w:val="28"/>
          <w:u w:val="single"/>
        </w:rPr>
        <w:t>модель интеграции:</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«Урок – занятия объединений дополнительного образования детей – воспитательная деятельность – внеурочная деятельность в рамках ФГОС».</w:t>
      </w:r>
    </w:p>
    <w:p w:rsidR="00984BEE" w:rsidRPr="00040041" w:rsidRDefault="00984BEE" w:rsidP="00BC4996">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Процесс внутренней интеграции допол</w:t>
      </w:r>
      <w:r w:rsidR="00A72728" w:rsidRPr="00040041">
        <w:rPr>
          <w:rFonts w:ascii="Times New Roman" w:hAnsi="Times New Roman" w:cs="Times New Roman"/>
          <w:sz w:val="28"/>
          <w:szCs w:val="28"/>
        </w:rPr>
        <w:t xml:space="preserve">нительного и других сфер начального </w:t>
      </w:r>
      <w:r w:rsidRPr="00040041">
        <w:rPr>
          <w:rFonts w:ascii="Times New Roman" w:hAnsi="Times New Roman" w:cs="Times New Roman"/>
          <w:sz w:val="28"/>
          <w:szCs w:val="28"/>
        </w:rPr>
        <w:t>образования реализуется через осуществление межпредметных связей, включение в образовательные занятия элементов досуговой деят</w:t>
      </w:r>
      <w:r w:rsidR="00A72728" w:rsidRPr="00040041">
        <w:rPr>
          <w:rFonts w:ascii="Times New Roman" w:hAnsi="Times New Roman" w:cs="Times New Roman"/>
          <w:sz w:val="28"/>
          <w:szCs w:val="28"/>
        </w:rPr>
        <w:t>ельности.</w:t>
      </w:r>
    </w:p>
    <w:p w:rsidR="00AC556D" w:rsidRPr="00040041" w:rsidRDefault="00984BEE"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Но существует ещё одно важное звено в данной системе. Это макросоциум, который вли</w:t>
      </w:r>
      <w:r w:rsidR="00A72728" w:rsidRPr="00040041">
        <w:rPr>
          <w:rFonts w:ascii="Times New Roman" w:hAnsi="Times New Roman" w:cs="Times New Roman"/>
          <w:sz w:val="28"/>
          <w:szCs w:val="28"/>
        </w:rPr>
        <w:t xml:space="preserve">яет на образование ребёнка – это Сельский Дом Культуры и сельская библиотека, </w:t>
      </w:r>
      <w:r w:rsidRPr="00040041">
        <w:rPr>
          <w:rFonts w:ascii="Times New Roman" w:hAnsi="Times New Roman" w:cs="Times New Roman"/>
          <w:sz w:val="28"/>
          <w:szCs w:val="28"/>
        </w:rPr>
        <w:t>которые предлагают свои образовательные услуги, тем самым, расширяя спектр дополнительного</w:t>
      </w:r>
      <w:r w:rsidR="00A72728" w:rsidRPr="00040041">
        <w:rPr>
          <w:rFonts w:ascii="Times New Roman" w:hAnsi="Times New Roman" w:cs="Times New Roman"/>
          <w:sz w:val="28"/>
          <w:szCs w:val="28"/>
        </w:rPr>
        <w:t xml:space="preserve"> образования детей </w:t>
      </w:r>
      <w:r w:rsidRPr="00040041">
        <w:rPr>
          <w:rFonts w:ascii="Times New Roman" w:hAnsi="Times New Roman" w:cs="Times New Roman"/>
          <w:sz w:val="28"/>
          <w:szCs w:val="28"/>
        </w:rPr>
        <w:t>и, конечно же, положительно влияя на рост личности во всех её проявлениях.</w:t>
      </w:r>
    </w:p>
    <w:p w:rsidR="00AC556D" w:rsidRPr="00040041" w:rsidRDefault="00AC556D" w:rsidP="00AC556D">
      <w:pPr>
        <w:pStyle w:val="a3"/>
        <w:ind w:firstLine="709"/>
        <w:jc w:val="both"/>
        <w:rPr>
          <w:rFonts w:ascii="Times New Roman" w:hAnsi="Times New Roman" w:cs="Times New Roman"/>
          <w:sz w:val="28"/>
          <w:szCs w:val="28"/>
        </w:rPr>
      </w:pPr>
    </w:p>
    <w:p w:rsidR="00725A91" w:rsidRDefault="00725A91">
      <w:pPr>
        <w:rPr>
          <w:rFonts w:ascii="Times New Roman" w:hAnsi="Times New Roman" w:cs="Times New Roman"/>
          <w:b/>
          <w:sz w:val="28"/>
          <w:szCs w:val="28"/>
        </w:rPr>
      </w:pPr>
      <w:r>
        <w:rPr>
          <w:rFonts w:ascii="Times New Roman" w:hAnsi="Times New Roman" w:cs="Times New Roman"/>
          <w:b/>
          <w:sz w:val="28"/>
          <w:szCs w:val="28"/>
        </w:rPr>
        <w:br w:type="page"/>
      </w:r>
    </w:p>
    <w:p w:rsidR="00CF1022" w:rsidRDefault="00CF1022" w:rsidP="00AC556D">
      <w:pPr>
        <w:pStyle w:val="a3"/>
        <w:ind w:firstLine="709"/>
        <w:jc w:val="both"/>
        <w:rPr>
          <w:rFonts w:ascii="Times New Roman" w:hAnsi="Times New Roman" w:cs="Times New Roman"/>
          <w:b/>
          <w:sz w:val="28"/>
          <w:szCs w:val="28"/>
        </w:rPr>
      </w:pPr>
    </w:p>
    <w:p w:rsidR="00A72728" w:rsidRPr="00040041" w:rsidRDefault="00A72728" w:rsidP="00AC556D">
      <w:pPr>
        <w:pStyle w:val="a3"/>
        <w:ind w:firstLine="709"/>
        <w:jc w:val="both"/>
        <w:rPr>
          <w:rFonts w:ascii="Times New Roman" w:hAnsi="Times New Roman" w:cs="Times New Roman"/>
          <w:b/>
          <w:sz w:val="28"/>
          <w:szCs w:val="28"/>
        </w:rPr>
      </w:pPr>
      <w:r w:rsidRPr="00040041">
        <w:rPr>
          <w:rFonts w:ascii="Times New Roman" w:hAnsi="Times New Roman" w:cs="Times New Roman"/>
          <w:b/>
          <w:sz w:val="28"/>
          <w:szCs w:val="28"/>
        </w:rPr>
        <w:t>6. Содержание и организация образовательной деятельности в системе дополнительно</w:t>
      </w:r>
      <w:r w:rsidR="00D32EB4" w:rsidRPr="00040041">
        <w:rPr>
          <w:rFonts w:ascii="Times New Roman" w:hAnsi="Times New Roman" w:cs="Times New Roman"/>
          <w:b/>
          <w:sz w:val="28"/>
          <w:szCs w:val="28"/>
        </w:rPr>
        <w:t>го образования МКОУ НШИ</w:t>
      </w:r>
    </w:p>
    <w:p w:rsidR="00A72728" w:rsidRPr="00040041" w:rsidRDefault="00A72728" w:rsidP="00AC556D">
      <w:pPr>
        <w:pStyle w:val="a3"/>
        <w:ind w:firstLine="709"/>
        <w:jc w:val="both"/>
        <w:rPr>
          <w:rFonts w:ascii="Times New Roman" w:hAnsi="Times New Roman" w:cs="Times New Roman"/>
          <w:b/>
          <w:sz w:val="28"/>
          <w:szCs w:val="28"/>
        </w:rPr>
      </w:pPr>
      <w:r w:rsidRPr="00040041">
        <w:rPr>
          <w:rFonts w:ascii="Times New Roman" w:hAnsi="Times New Roman" w:cs="Times New Roman"/>
          <w:b/>
          <w:sz w:val="28"/>
          <w:szCs w:val="28"/>
        </w:rPr>
        <w:t>Виды детских объединений по интересам.</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Образовательная деятельность в дополнительном образовании осуществляется через различные объединения детей </w:t>
      </w:r>
      <w:r w:rsidRPr="00040041">
        <w:rPr>
          <w:rFonts w:ascii="Times New Roman" w:hAnsi="Times New Roman" w:cs="Times New Roman"/>
          <w:snapToGrid w:val="0"/>
          <w:sz w:val="28"/>
          <w:szCs w:val="28"/>
        </w:rPr>
        <w:t>по интересам. Это</w:t>
      </w:r>
      <w:r w:rsidRPr="00040041">
        <w:rPr>
          <w:rFonts w:ascii="Times New Roman" w:hAnsi="Times New Roman" w:cs="Times New Roman"/>
          <w:sz w:val="28"/>
          <w:szCs w:val="28"/>
        </w:rPr>
        <w:t xml:space="preserve"> кружки, студии, секции, </w:t>
      </w:r>
      <w:r w:rsidRPr="00040041">
        <w:rPr>
          <w:rFonts w:ascii="Times New Roman" w:hAnsi="Times New Roman" w:cs="Times New Roman"/>
          <w:snapToGrid w:val="0"/>
          <w:sz w:val="28"/>
          <w:szCs w:val="28"/>
        </w:rPr>
        <w:t>театры,</w:t>
      </w:r>
      <w:r w:rsidRPr="00040041">
        <w:rPr>
          <w:rFonts w:ascii="Times New Roman" w:hAnsi="Times New Roman" w:cs="Times New Roman"/>
          <w:sz w:val="28"/>
          <w:szCs w:val="28"/>
        </w:rPr>
        <w:t xml:space="preserve"> отряды и др.</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 xml:space="preserve">При этом основным способом организации деятельности детей является их объединение в </w:t>
      </w:r>
      <w:r w:rsidRPr="00040041">
        <w:rPr>
          <w:rFonts w:ascii="Times New Roman" w:hAnsi="Times New Roman" w:cs="Times New Roman"/>
          <w:b/>
          <w:i/>
          <w:snapToGrid w:val="0"/>
          <w:sz w:val="28"/>
          <w:szCs w:val="28"/>
        </w:rPr>
        <w:t xml:space="preserve">учебные группы, </w:t>
      </w:r>
      <w:r w:rsidRPr="00040041">
        <w:rPr>
          <w:rFonts w:ascii="Times New Roman" w:hAnsi="Times New Roman" w:cs="Times New Roman"/>
          <w:snapToGrid w:val="0"/>
          <w:sz w:val="28"/>
          <w:szCs w:val="28"/>
        </w:rPr>
        <w:t>т.е. группы учащихся с общими интересами, которые совместно обучаются по единой образовательной программе в течение учебного года. Учебная группа (в той или иной ее разновидности) является основным способом организации деятельности детей практически в любом из видов детских объединений.</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В</w:t>
      </w:r>
      <w:r w:rsidR="007872E4">
        <w:rPr>
          <w:rFonts w:ascii="Times New Roman" w:hAnsi="Times New Roman" w:cs="Times New Roman"/>
          <w:snapToGrid w:val="0"/>
          <w:sz w:val="28"/>
          <w:szCs w:val="28"/>
        </w:rPr>
        <w:t xml:space="preserve"> них могут заниматься дети от 7 </w:t>
      </w:r>
      <w:r w:rsidRPr="00040041">
        <w:rPr>
          <w:rFonts w:ascii="Times New Roman" w:hAnsi="Times New Roman" w:cs="Times New Roman"/>
          <w:snapToGrid w:val="0"/>
          <w:sz w:val="28"/>
          <w:szCs w:val="28"/>
        </w:rPr>
        <w:t>до 1</w:t>
      </w:r>
      <w:r w:rsidR="00D32EB4" w:rsidRPr="00040041">
        <w:rPr>
          <w:rFonts w:ascii="Times New Roman" w:hAnsi="Times New Roman" w:cs="Times New Roman"/>
          <w:snapToGrid w:val="0"/>
          <w:sz w:val="28"/>
          <w:szCs w:val="28"/>
        </w:rPr>
        <w:t xml:space="preserve">1 </w:t>
      </w:r>
      <w:r w:rsidRPr="00040041">
        <w:rPr>
          <w:rFonts w:ascii="Times New Roman" w:hAnsi="Times New Roman" w:cs="Times New Roman"/>
          <w:snapToGrid w:val="0"/>
          <w:sz w:val="28"/>
          <w:szCs w:val="28"/>
        </w:rPr>
        <w:t xml:space="preserve">лет. Каждый ребенок может заниматься в одной или нескольких группах. </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Обычно учебный год в детских группах и коллективах начинает</w:t>
      </w:r>
      <w:r w:rsidR="00D32EB4" w:rsidRPr="00040041">
        <w:rPr>
          <w:rFonts w:ascii="Times New Roman" w:hAnsi="Times New Roman" w:cs="Times New Roman"/>
          <w:sz w:val="28"/>
          <w:szCs w:val="28"/>
        </w:rPr>
        <w:t xml:space="preserve">ся 1 сентября и заканчивается 25 </w:t>
      </w:r>
      <w:r w:rsidRPr="00040041">
        <w:rPr>
          <w:rFonts w:ascii="Times New Roman" w:hAnsi="Times New Roman" w:cs="Times New Roman"/>
          <w:sz w:val="28"/>
          <w:szCs w:val="28"/>
        </w:rPr>
        <w:t xml:space="preserve"> мая текущего года. </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В период школьных каникул занятия могут:</w:t>
      </w:r>
    </w:p>
    <w:p w:rsidR="00A72728" w:rsidRPr="00040041" w:rsidRDefault="00AC556D"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 </w:t>
      </w:r>
      <w:r w:rsidR="00A72728" w:rsidRPr="00040041">
        <w:rPr>
          <w:rFonts w:ascii="Times New Roman" w:hAnsi="Times New Roman" w:cs="Times New Roman"/>
          <w:sz w:val="28"/>
          <w:szCs w:val="28"/>
        </w:rPr>
        <w:t>проводиться по специальному расписанию с переменным составом учащихся;</w:t>
      </w:r>
    </w:p>
    <w:p w:rsidR="00A72728" w:rsidRPr="00040041" w:rsidRDefault="00AC556D"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z w:val="28"/>
          <w:szCs w:val="28"/>
        </w:rPr>
        <w:t xml:space="preserve">- </w:t>
      </w:r>
      <w:r w:rsidR="00A72728" w:rsidRPr="00040041">
        <w:rPr>
          <w:rFonts w:ascii="Times New Roman" w:hAnsi="Times New Roman" w:cs="Times New Roman"/>
          <w:sz w:val="28"/>
          <w:szCs w:val="28"/>
        </w:rPr>
        <w:t xml:space="preserve">продолжаться в форме поездок, туристических походов и т.п. </w:t>
      </w:r>
    </w:p>
    <w:p w:rsidR="00A72728" w:rsidRPr="00040041" w:rsidRDefault="00AC556D"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z w:val="28"/>
          <w:szCs w:val="28"/>
        </w:rPr>
        <w:t>-</w:t>
      </w:r>
      <w:r w:rsidR="00A72728" w:rsidRPr="00040041">
        <w:rPr>
          <w:rFonts w:ascii="Times New Roman" w:hAnsi="Times New Roman" w:cs="Times New Roman"/>
          <w:snapToGrid w:val="0"/>
          <w:sz w:val="28"/>
          <w:szCs w:val="28"/>
        </w:rPr>
        <w:t xml:space="preserve">проводиться на базе специальных учебных заведений и предприятий с целью профориентации подростков. </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 xml:space="preserve">В период школьных каникул учебные группы работают по специальному расписанию, занятия могут быть перенесены на дневное время; </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 xml:space="preserve">Комплектование учебных групп начинается в сентябре. </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Каждый обучающийся имеет право заниматься в нескольких объединениях разного профиля, однако, в соответствии с СанПиН, посещение ребенком занятий более чем в 2-х объединениях (секций, студий и т.д.) не рекомендуется</w:t>
      </w:r>
      <w:r w:rsidRPr="00040041">
        <w:rPr>
          <w:rFonts w:ascii="Times New Roman" w:hAnsi="Times New Roman" w:cs="Times New Roman"/>
          <w:i/>
          <w:sz w:val="28"/>
          <w:szCs w:val="28"/>
        </w:rPr>
        <w:t>.</w:t>
      </w:r>
      <w:r w:rsidRPr="00040041">
        <w:rPr>
          <w:rFonts w:ascii="Times New Roman" w:hAnsi="Times New Roman" w:cs="Times New Roman"/>
          <w:sz w:val="28"/>
          <w:szCs w:val="28"/>
        </w:rPr>
        <w:t xml:space="preserve"> Предпочтительно совмещение занятий спортивного и неспортивного профиля. Кратность посещения занятий одного профиля рекомендуется не более 2 раз в неделю. </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Занятия детей в системе дополнительного образования могут проводиться в любой день недели, включая воскресные дни и каникулы. Между учебными занятиями и посещением объединений дополнительного образования детей должен быть перерыв для отдыха не менее часа.</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Деятельность детей осуществляется по группам, индивидуально или всем составом объединения, как в одновозрастных, так и в разновозрастных объединениях по интересам (клубы, студии, театр и т.п.), в которых могут зан</w:t>
      </w:r>
      <w:r w:rsidR="00DE0FDE" w:rsidRPr="00040041">
        <w:rPr>
          <w:rFonts w:ascii="Times New Roman" w:hAnsi="Times New Roman" w:cs="Times New Roman"/>
          <w:sz w:val="28"/>
          <w:szCs w:val="28"/>
        </w:rPr>
        <w:t>иматься учащиеся в возрасте от 7</w:t>
      </w:r>
      <w:r w:rsidRPr="00040041">
        <w:rPr>
          <w:rFonts w:ascii="Times New Roman" w:hAnsi="Times New Roman" w:cs="Times New Roman"/>
          <w:sz w:val="28"/>
          <w:szCs w:val="28"/>
        </w:rPr>
        <w:t xml:space="preserve"> д</w:t>
      </w:r>
      <w:r w:rsidR="00DE0FDE" w:rsidRPr="00040041">
        <w:rPr>
          <w:rFonts w:ascii="Times New Roman" w:hAnsi="Times New Roman" w:cs="Times New Roman"/>
          <w:sz w:val="28"/>
          <w:szCs w:val="28"/>
        </w:rPr>
        <w:t>о 11</w:t>
      </w:r>
      <w:r w:rsidRPr="00040041">
        <w:rPr>
          <w:rFonts w:ascii="Times New Roman" w:hAnsi="Times New Roman" w:cs="Times New Roman"/>
          <w:sz w:val="28"/>
          <w:szCs w:val="28"/>
        </w:rPr>
        <w:t xml:space="preserve"> лет. В работе объединений могут принимать участие родители, без включения в списочный состав и по согласованию с педагогом.</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z w:val="28"/>
          <w:szCs w:val="28"/>
        </w:rPr>
        <w:t xml:space="preserve">Численный состав детских объединений определяется </w:t>
      </w:r>
      <w:r w:rsidR="00AC556D" w:rsidRPr="00040041">
        <w:rPr>
          <w:rFonts w:ascii="Times New Roman" w:hAnsi="Times New Roman" w:cs="Times New Roman"/>
          <w:sz w:val="28"/>
          <w:szCs w:val="28"/>
        </w:rPr>
        <w:t>У</w:t>
      </w:r>
      <w:r w:rsidRPr="00040041">
        <w:rPr>
          <w:rFonts w:ascii="Times New Roman" w:hAnsi="Times New Roman" w:cs="Times New Roman"/>
          <w:sz w:val="28"/>
          <w:szCs w:val="28"/>
        </w:rPr>
        <w:t>ставом школы</w:t>
      </w:r>
      <w:r w:rsidR="00AC556D" w:rsidRPr="00040041">
        <w:rPr>
          <w:rFonts w:ascii="Times New Roman" w:hAnsi="Times New Roman" w:cs="Times New Roman"/>
          <w:sz w:val="28"/>
          <w:szCs w:val="28"/>
        </w:rPr>
        <w:t>-интерната</w:t>
      </w:r>
      <w:r w:rsidRPr="00040041">
        <w:rPr>
          <w:rFonts w:ascii="Times New Roman" w:hAnsi="Times New Roman" w:cs="Times New Roman"/>
          <w:sz w:val="28"/>
          <w:szCs w:val="28"/>
        </w:rPr>
        <w:t xml:space="preserve"> и, соответственно, программой педагога</w:t>
      </w:r>
      <w:r w:rsidRPr="00040041">
        <w:rPr>
          <w:rFonts w:ascii="Times New Roman" w:hAnsi="Times New Roman" w:cs="Times New Roman"/>
          <w:snapToGrid w:val="0"/>
          <w:sz w:val="28"/>
          <w:szCs w:val="28"/>
        </w:rPr>
        <w:t xml:space="preserve"> в зависимости от возраста обучающихся, года обучения, специфики деятельности данной группы:</w:t>
      </w:r>
    </w:p>
    <w:p w:rsidR="00A72728" w:rsidRPr="00040041" w:rsidRDefault="00DE0FDE"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на первом году обучения – 5- 10</w:t>
      </w:r>
      <w:r w:rsidR="00A72728" w:rsidRPr="00040041">
        <w:rPr>
          <w:rFonts w:ascii="Times New Roman" w:hAnsi="Times New Roman" w:cs="Times New Roman"/>
          <w:sz w:val="28"/>
          <w:szCs w:val="28"/>
        </w:rPr>
        <w:t xml:space="preserve"> человек;</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на втором году обучения – </w:t>
      </w:r>
      <w:smartTag w:uri="urn:schemas-microsoft-com:office:smarttags" w:element="time">
        <w:smartTagPr>
          <w:attr w:name="Hour" w:val="10"/>
          <w:attr w:name="Minute" w:val="12"/>
        </w:smartTagPr>
        <w:r w:rsidRPr="00040041">
          <w:rPr>
            <w:rFonts w:ascii="Times New Roman" w:hAnsi="Times New Roman" w:cs="Times New Roman"/>
            <w:sz w:val="28"/>
            <w:szCs w:val="28"/>
          </w:rPr>
          <w:t>10-12</w:t>
        </w:r>
      </w:smartTag>
      <w:r w:rsidRPr="00040041">
        <w:rPr>
          <w:rFonts w:ascii="Times New Roman" w:hAnsi="Times New Roman" w:cs="Times New Roman"/>
          <w:sz w:val="28"/>
          <w:szCs w:val="28"/>
        </w:rPr>
        <w:t xml:space="preserve"> человек;</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lastRenderedPageBreak/>
        <w:t>на третьем и последующих годах обучения –  8- 10 человек.</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В объединения второго и последующих годов обучения могут быть зачислены учащиеся, не занимающиеся в группе первого года обучения, но успешно прошедшие собеседование или иные испытания.</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z w:val="28"/>
          <w:szCs w:val="28"/>
        </w:rPr>
        <w:t>В случае снижения фактической посещаемости в течение года группы должны быть объединены или расформированы. Высвобожденные в этом случае средства могут быть использованы на открытие новых детских объединений</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 xml:space="preserve">Учебные группы создаются для обучающихся одного возраста или разных возрастов. </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Учитывая особенности и содержание работы учебной группы, исходя из педагогической целесообразности, педагог может проводить занятия со всем составом коллектива, по группам и индив</w:t>
      </w:r>
      <w:r w:rsidR="00DE0FDE" w:rsidRPr="00040041">
        <w:rPr>
          <w:rFonts w:ascii="Times New Roman" w:hAnsi="Times New Roman" w:cs="Times New Roman"/>
          <w:snapToGrid w:val="0"/>
          <w:sz w:val="28"/>
          <w:szCs w:val="28"/>
        </w:rPr>
        <w:t>идуально.</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Согласно СанПиН 2.4.4. 1251-03, продолжительность занятий детей в объединениях дополнительного образования </w:t>
      </w:r>
      <w:r w:rsidR="00AC556D" w:rsidRPr="00040041">
        <w:rPr>
          <w:rFonts w:ascii="Times New Roman" w:hAnsi="Times New Roman" w:cs="Times New Roman"/>
          <w:sz w:val="28"/>
          <w:szCs w:val="28"/>
        </w:rPr>
        <w:t>не превышает</w:t>
      </w:r>
      <w:r w:rsidRPr="00040041">
        <w:rPr>
          <w:rFonts w:ascii="Times New Roman" w:hAnsi="Times New Roman" w:cs="Times New Roman"/>
          <w:sz w:val="28"/>
          <w:szCs w:val="28"/>
        </w:rPr>
        <w:t>:</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в учебные дни – 1,5 часа;</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в выходные и каникулярные дни – </w:t>
      </w:r>
      <w:smartTag w:uri="urn:schemas-microsoft-com:office:smarttags" w:element="time">
        <w:smartTagPr>
          <w:attr w:name="Hour" w:val="3"/>
          <w:attr w:name="Minute" w:val="0"/>
        </w:smartTagPr>
        <w:r w:rsidRPr="00040041">
          <w:rPr>
            <w:rFonts w:ascii="Times New Roman" w:hAnsi="Times New Roman" w:cs="Times New Roman"/>
            <w:sz w:val="28"/>
            <w:szCs w:val="28"/>
          </w:rPr>
          <w:t>3 часа.</w:t>
        </w:r>
      </w:smartTag>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После 30-40 мин. занятий </w:t>
      </w:r>
      <w:r w:rsidR="00AC556D" w:rsidRPr="00040041">
        <w:rPr>
          <w:rFonts w:ascii="Times New Roman" w:hAnsi="Times New Roman" w:cs="Times New Roman"/>
          <w:sz w:val="28"/>
          <w:szCs w:val="28"/>
        </w:rPr>
        <w:t>проводится</w:t>
      </w:r>
      <w:r w:rsidRPr="00040041">
        <w:rPr>
          <w:rFonts w:ascii="Times New Roman" w:hAnsi="Times New Roman" w:cs="Times New Roman"/>
          <w:sz w:val="28"/>
          <w:szCs w:val="28"/>
        </w:rPr>
        <w:t xml:space="preserve"> перерыв длительностью не менее10 мин. для отдыха детей и проветривания помещений.</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Продолжительность одного занятия </w:t>
      </w:r>
      <w:r w:rsidR="00AC556D" w:rsidRPr="00040041">
        <w:rPr>
          <w:rFonts w:ascii="Times New Roman" w:hAnsi="Times New Roman" w:cs="Times New Roman"/>
          <w:sz w:val="28"/>
          <w:szCs w:val="28"/>
        </w:rPr>
        <w:t xml:space="preserve">для младших школьников </w:t>
      </w:r>
      <w:r w:rsidRPr="00040041">
        <w:rPr>
          <w:rFonts w:ascii="Times New Roman" w:hAnsi="Times New Roman" w:cs="Times New Roman"/>
          <w:sz w:val="28"/>
          <w:szCs w:val="28"/>
        </w:rPr>
        <w:t>(с поправкой на то, в какой день недели проходит занятие – в обычный учебный день после уроков или в выходной):</w:t>
      </w:r>
    </w:p>
    <w:p w:rsidR="00A72728" w:rsidRPr="00040041" w:rsidRDefault="00AC556D"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w:t>
      </w:r>
      <w:r w:rsidR="00A72728" w:rsidRPr="00040041">
        <w:rPr>
          <w:rFonts w:ascii="Times New Roman" w:hAnsi="Times New Roman" w:cs="Times New Roman"/>
          <w:sz w:val="28"/>
          <w:szCs w:val="28"/>
        </w:rPr>
        <w:t xml:space="preserve"> от </w:t>
      </w:r>
      <w:smartTag w:uri="urn:schemas-microsoft-com:office:smarttags" w:element="time">
        <w:smartTagPr>
          <w:attr w:name="Hour" w:val="1"/>
          <w:attr w:name="Minute" w:val="0"/>
        </w:smartTagPr>
        <w:r w:rsidR="00A72728" w:rsidRPr="00040041">
          <w:rPr>
            <w:rFonts w:ascii="Times New Roman" w:hAnsi="Times New Roman" w:cs="Times New Roman"/>
            <w:sz w:val="28"/>
            <w:szCs w:val="28"/>
          </w:rPr>
          <w:t>1часа</w:t>
        </w:r>
      </w:smartTag>
      <w:r w:rsidR="00A72728" w:rsidRPr="00040041">
        <w:rPr>
          <w:rFonts w:ascii="Times New Roman" w:hAnsi="Times New Roman" w:cs="Times New Roman"/>
          <w:sz w:val="28"/>
          <w:szCs w:val="28"/>
        </w:rPr>
        <w:t xml:space="preserve"> до 2-х часов</w:t>
      </w:r>
      <w:r w:rsidRPr="00040041">
        <w:rPr>
          <w:rFonts w:ascii="Times New Roman" w:hAnsi="Times New Roman" w:cs="Times New Roman"/>
          <w:sz w:val="28"/>
          <w:szCs w:val="28"/>
        </w:rPr>
        <w:t xml:space="preserve"> в обычный учебный день</w:t>
      </w:r>
      <w:r w:rsidR="00A72728" w:rsidRPr="00040041">
        <w:rPr>
          <w:rFonts w:ascii="Times New Roman" w:hAnsi="Times New Roman" w:cs="Times New Roman"/>
          <w:sz w:val="28"/>
          <w:szCs w:val="28"/>
        </w:rPr>
        <w:t>;</w:t>
      </w:r>
    </w:p>
    <w:p w:rsidR="00AC556D" w:rsidRPr="00040041" w:rsidRDefault="00AC556D"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до 3-х часов в выходной.</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В зависимости от специфики объединений возможно уменьшение или увеличение продолжительности одного занятия, что особо оговарива</w:t>
      </w:r>
      <w:r w:rsidR="00AC556D" w:rsidRPr="00040041">
        <w:rPr>
          <w:rFonts w:ascii="Times New Roman" w:hAnsi="Times New Roman" w:cs="Times New Roman"/>
          <w:sz w:val="28"/>
          <w:szCs w:val="28"/>
        </w:rPr>
        <w:t>ет</w:t>
      </w:r>
      <w:r w:rsidRPr="00040041">
        <w:rPr>
          <w:rFonts w:ascii="Times New Roman" w:hAnsi="Times New Roman" w:cs="Times New Roman"/>
          <w:sz w:val="28"/>
          <w:szCs w:val="28"/>
        </w:rPr>
        <w:t>ся в программе педагога</w:t>
      </w:r>
      <w:r w:rsidR="00040041" w:rsidRPr="00040041">
        <w:rPr>
          <w:rFonts w:ascii="Times New Roman" w:hAnsi="Times New Roman" w:cs="Times New Roman"/>
          <w:sz w:val="28"/>
          <w:szCs w:val="28"/>
        </w:rPr>
        <w:t xml:space="preserve"> (</w:t>
      </w:r>
      <w:r w:rsidRPr="00040041">
        <w:rPr>
          <w:rFonts w:ascii="Times New Roman" w:hAnsi="Times New Roman" w:cs="Times New Roman"/>
          <w:sz w:val="28"/>
          <w:szCs w:val="28"/>
        </w:rPr>
        <w:t>«Санитарно-эпидемиологическим требованиям к учреждениям дополнительного образования…» рекомендуют разный режим занятий детей в объединениях различного профиля</w:t>
      </w:r>
      <w:r w:rsidR="00040041" w:rsidRPr="00040041">
        <w:rPr>
          <w:rFonts w:ascii="Times New Roman" w:hAnsi="Times New Roman" w:cs="Times New Roman"/>
          <w:sz w:val="28"/>
          <w:szCs w:val="28"/>
        </w:rPr>
        <w:t>)</w:t>
      </w:r>
      <w:r w:rsidRPr="00040041">
        <w:rPr>
          <w:rFonts w:ascii="Times New Roman" w:hAnsi="Times New Roman" w:cs="Times New Roman"/>
          <w:sz w:val="28"/>
          <w:szCs w:val="28"/>
        </w:rPr>
        <w:t>.</w:t>
      </w:r>
    </w:p>
    <w:p w:rsidR="00A72728" w:rsidRPr="00040041" w:rsidRDefault="00A72728"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Рекомендуемая продолжительность индивидуальных занятий с детьми - от 30 до 60 минут 2 раза в неделю. Продолжительность и периодичность индивидуальных занятий устанавливается и обосновывается Уставом учреждения и программой педагога. </w:t>
      </w:r>
    </w:p>
    <w:p w:rsidR="00A72728" w:rsidRPr="00040041" w:rsidRDefault="00040041" w:rsidP="00AC556D">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З</w:t>
      </w:r>
      <w:r w:rsidR="00A72728" w:rsidRPr="00040041">
        <w:rPr>
          <w:rFonts w:ascii="Times New Roman" w:hAnsi="Times New Roman" w:cs="Times New Roman"/>
          <w:sz w:val="28"/>
          <w:szCs w:val="28"/>
        </w:rPr>
        <w:t>анятия в системе до</w:t>
      </w:r>
      <w:r w:rsidRPr="00040041">
        <w:rPr>
          <w:rFonts w:ascii="Times New Roman" w:hAnsi="Times New Roman" w:cs="Times New Roman"/>
          <w:sz w:val="28"/>
          <w:szCs w:val="28"/>
        </w:rPr>
        <w:t>полнительного образ</w:t>
      </w:r>
      <w:r w:rsidR="007735A2">
        <w:rPr>
          <w:rFonts w:ascii="Times New Roman" w:hAnsi="Times New Roman" w:cs="Times New Roman"/>
          <w:sz w:val="28"/>
          <w:szCs w:val="28"/>
        </w:rPr>
        <w:t>ования детей в МКОУ НШИ заканчи</w:t>
      </w:r>
      <w:r w:rsidRPr="00040041">
        <w:rPr>
          <w:rFonts w:ascii="Times New Roman" w:hAnsi="Times New Roman" w:cs="Times New Roman"/>
          <w:sz w:val="28"/>
          <w:szCs w:val="28"/>
        </w:rPr>
        <w:t>ваются</w:t>
      </w:r>
      <w:r w:rsidR="00B7595C">
        <w:rPr>
          <w:rFonts w:ascii="Times New Roman" w:hAnsi="Times New Roman" w:cs="Times New Roman"/>
          <w:sz w:val="28"/>
          <w:szCs w:val="28"/>
        </w:rPr>
        <w:t xml:space="preserve"> </w:t>
      </w:r>
      <w:r w:rsidR="00A72728" w:rsidRPr="00040041">
        <w:rPr>
          <w:rFonts w:ascii="Times New Roman" w:hAnsi="Times New Roman" w:cs="Times New Roman"/>
          <w:sz w:val="28"/>
          <w:szCs w:val="28"/>
        </w:rPr>
        <w:t>не позднее 20.00.</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z w:val="28"/>
          <w:szCs w:val="28"/>
        </w:rPr>
        <w:t>Нарушение СанПин влечет дисциплинарную, административную и уголовную ответственность.</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 xml:space="preserve">Цели, задачи и содержание деятельности учебных групп определяются на основе примерных образовательных программ, предложенных Министерством образования РФ или программ педагогов дополнительного образования, разработанных ими самостоятельно. Программа реализуется педагогом через учебный план занятий, который составляется на весь период обучения. Обучающиеся, показавшие высокий уровень достижений и результатов, могут заниматься по индивидуальным программам. </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Работа учащихся в учебной группе строится на принципах сотрудничества и самоуправления, сочетания коллективной и индивидуальной деятельности.</w:t>
      </w:r>
    </w:p>
    <w:p w:rsidR="00A72728" w:rsidRPr="00040041" w:rsidRDefault="00A72728" w:rsidP="00AC556D">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 xml:space="preserve">Обучающимся, успешно овладевшим учебной программой, проявившим организаторские способности и стремление передавать свои знания и умения </w:t>
      </w:r>
      <w:r w:rsidRPr="00040041">
        <w:rPr>
          <w:rFonts w:ascii="Times New Roman" w:hAnsi="Times New Roman" w:cs="Times New Roman"/>
          <w:snapToGrid w:val="0"/>
          <w:sz w:val="28"/>
          <w:szCs w:val="28"/>
        </w:rPr>
        <w:lastRenderedPageBreak/>
        <w:t>другим, может быть присвоено звание: "инструктор", "консультант" с вручением соответствующего удостоверения.</w:t>
      </w:r>
    </w:p>
    <w:p w:rsidR="00040041" w:rsidRPr="0035425E" w:rsidRDefault="00040041">
      <w:pPr>
        <w:rPr>
          <w:rFonts w:ascii="Times New Roman" w:hAnsi="Times New Roman" w:cs="Times New Roman"/>
          <w:b/>
          <w:bCs/>
          <w:sz w:val="28"/>
          <w:szCs w:val="28"/>
        </w:rPr>
      </w:pPr>
      <w:r w:rsidRPr="0035425E">
        <w:rPr>
          <w:rFonts w:ascii="Times New Roman" w:hAnsi="Times New Roman" w:cs="Times New Roman"/>
          <w:b/>
          <w:bCs/>
          <w:sz w:val="28"/>
          <w:szCs w:val="28"/>
        </w:rPr>
        <w:br w:type="page"/>
      </w:r>
    </w:p>
    <w:p w:rsidR="00A72728" w:rsidRDefault="00A72728" w:rsidP="00040041">
      <w:pPr>
        <w:pStyle w:val="a3"/>
        <w:jc w:val="center"/>
        <w:rPr>
          <w:rFonts w:ascii="Times New Roman" w:hAnsi="Times New Roman" w:cs="Times New Roman"/>
          <w:b/>
          <w:bCs/>
          <w:sz w:val="28"/>
          <w:szCs w:val="28"/>
        </w:rPr>
      </w:pPr>
      <w:r w:rsidRPr="00040041">
        <w:rPr>
          <w:rFonts w:ascii="Times New Roman" w:hAnsi="Times New Roman" w:cs="Times New Roman"/>
          <w:b/>
          <w:bCs/>
          <w:sz w:val="28"/>
          <w:szCs w:val="28"/>
          <w:lang w:val="en-US"/>
        </w:rPr>
        <w:lastRenderedPageBreak/>
        <w:t>III</w:t>
      </w:r>
      <w:r w:rsidRPr="00040041">
        <w:rPr>
          <w:rFonts w:ascii="Times New Roman" w:hAnsi="Times New Roman" w:cs="Times New Roman"/>
          <w:b/>
          <w:bCs/>
          <w:sz w:val="28"/>
          <w:szCs w:val="28"/>
        </w:rPr>
        <w:t>. ОБРАЗОВАТЕЛЬНЫЙ БЛОК</w:t>
      </w:r>
    </w:p>
    <w:p w:rsidR="00040041" w:rsidRPr="00040041" w:rsidRDefault="00040041" w:rsidP="00040041">
      <w:pPr>
        <w:pStyle w:val="a3"/>
        <w:jc w:val="center"/>
        <w:rPr>
          <w:rFonts w:ascii="Times New Roman" w:hAnsi="Times New Roman" w:cs="Times New Roman"/>
          <w:b/>
          <w:bCs/>
          <w:sz w:val="28"/>
          <w:szCs w:val="28"/>
        </w:rPr>
      </w:pPr>
    </w:p>
    <w:p w:rsidR="00DE0FDE" w:rsidRPr="00040041" w:rsidRDefault="00040041" w:rsidP="00040041">
      <w:pPr>
        <w:pStyle w:val="a3"/>
        <w:ind w:firstLine="709"/>
        <w:jc w:val="both"/>
        <w:rPr>
          <w:rFonts w:ascii="Times New Roman" w:hAnsi="Times New Roman" w:cs="Times New Roman"/>
          <w:sz w:val="28"/>
          <w:szCs w:val="28"/>
        </w:rPr>
      </w:pPr>
      <w:r>
        <w:rPr>
          <w:rFonts w:ascii="Times New Roman" w:hAnsi="Times New Roman" w:cs="Times New Roman"/>
          <w:sz w:val="28"/>
          <w:szCs w:val="28"/>
        </w:rPr>
        <w:t>Федеральный з</w:t>
      </w:r>
      <w:r w:rsidR="00A72728" w:rsidRPr="00040041">
        <w:rPr>
          <w:rFonts w:ascii="Times New Roman" w:hAnsi="Times New Roman" w:cs="Times New Roman"/>
          <w:sz w:val="28"/>
          <w:szCs w:val="28"/>
        </w:rPr>
        <w:t>акон РФ «Об образовании</w:t>
      </w:r>
      <w:r>
        <w:rPr>
          <w:rFonts w:ascii="Times New Roman" w:hAnsi="Times New Roman" w:cs="Times New Roman"/>
          <w:sz w:val="28"/>
          <w:szCs w:val="28"/>
        </w:rPr>
        <w:t xml:space="preserve"> в Российской Федерации</w:t>
      </w:r>
      <w:r w:rsidR="00A72728" w:rsidRPr="00040041">
        <w:rPr>
          <w:rFonts w:ascii="Times New Roman" w:hAnsi="Times New Roman" w:cs="Times New Roman"/>
          <w:sz w:val="28"/>
          <w:szCs w:val="28"/>
        </w:rPr>
        <w:t xml:space="preserve">» </w:t>
      </w:r>
      <w:r>
        <w:rPr>
          <w:rFonts w:ascii="Times New Roman" w:hAnsi="Times New Roman" w:cs="Times New Roman"/>
          <w:sz w:val="28"/>
          <w:szCs w:val="28"/>
        </w:rPr>
        <w:t xml:space="preserve">от 29.12.2012 г. № 273-ФЗ </w:t>
      </w:r>
      <w:r w:rsidR="00A72728" w:rsidRPr="00040041">
        <w:rPr>
          <w:rFonts w:ascii="Times New Roman" w:hAnsi="Times New Roman" w:cs="Times New Roman"/>
          <w:sz w:val="28"/>
          <w:szCs w:val="28"/>
        </w:rPr>
        <w:t xml:space="preserve">предопределяет необходимость и обязательность учебного плана в качестве нормативно-регулирующего средства деятельности всех типов и видов учреждений образования. Закон предоставляет право самостоятельного выбора формы учебного плана в соответствии с целями, концепцией, содержанием образовательных программ. </w:t>
      </w:r>
    </w:p>
    <w:p w:rsidR="00A72728" w:rsidRPr="00040041" w:rsidRDefault="00040041" w:rsidP="00040041">
      <w:pPr>
        <w:pStyle w:val="a3"/>
        <w:ind w:firstLine="709"/>
        <w:jc w:val="both"/>
        <w:rPr>
          <w:rFonts w:ascii="Times New Roman" w:hAnsi="Times New Roman" w:cs="Times New Roman"/>
          <w:sz w:val="28"/>
          <w:szCs w:val="28"/>
        </w:rPr>
      </w:pPr>
      <w:r>
        <w:rPr>
          <w:rFonts w:ascii="Times New Roman" w:hAnsi="Times New Roman" w:cs="Times New Roman"/>
          <w:sz w:val="28"/>
          <w:szCs w:val="28"/>
        </w:rPr>
        <w:t>В соотве</w:t>
      </w:r>
      <w:r w:rsidR="004E7AC1">
        <w:rPr>
          <w:rFonts w:ascii="Times New Roman" w:hAnsi="Times New Roman" w:cs="Times New Roman"/>
          <w:sz w:val="28"/>
          <w:szCs w:val="28"/>
        </w:rPr>
        <w:t>т</w:t>
      </w:r>
      <w:r>
        <w:rPr>
          <w:rFonts w:ascii="Times New Roman" w:hAnsi="Times New Roman" w:cs="Times New Roman"/>
          <w:sz w:val="28"/>
          <w:szCs w:val="28"/>
        </w:rPr>
        <w:t>ствии с ФЗ с</w:t>
      </w:r>
      <w:r w:rsidR="00A72728" w:rsidRPr="00040041">
        <w:rPr>
          <w:rFonts w:ascii="Times New Roman" w:hAnsi="Times New Roman" w:cs="Times New Roman"/>
          <w:sz w:val="28"/>
          <w:szCs w:val="28"/>
        </w:rPr>
        <w:t xml:space="preserve">оставлен </w:t>
      </w:r>
      <w:r w:rsidR="00A72728" w:rsidRPr="00040041">
        <w:rPr>
          <w:rFonts w:ascii="Times New Roman" w:hAnsi="Times New Roman" w:cs="Times New Roman"/>
          <w:b/>
          <w:sz w:val="28"/>
          <w:szCs w:val="28"/>
        </w:rPr>
        <w:t>учебный план</w:t>
      </w:r>
      <w:r w:rsidR="00A72728" w:rsidRPr="00040041">
        <w:rPr>
          <w:rFonts w:ascii="Times New Roman" w:hAnsi="Times New Roman" w:cs="Times New Roman"/>
          <w:sz w:val="28"/>
          <w:szCs w:val="28"/>
        </w:rPr>
        <w:t xml:space="preserve"> школы по дополнительному образованию </w:t>
      </w:r>
      <w:r w:rsidR="00A72728" w:rsidRPr="00040041">
        <w:rPr>
          <w:rFonts w:ascii="Times New Roman" w:hAnsi="Times New Roman" w:cs="Times New Roman"/>
          <w:b/>
          <w:i/>
          <w:sz w:val="28"/>
          <w:szCs w:val="28"/>
        </w:rPr>
        <w:t>(Приложение № 1)</w:t>
      </w:r>
      <w:r w:rsidR="004E7AC1" w:rsidRPr="004E7AC1">
        <w:rPr>
          <w:rFonts w:ascii="Times New Roman" w:hAnsi="Times New Roman" w:cs="Times New Roman"/>
          <w:sz w:val="28"/>
          <w:szCs w:val="28"/>
        </w:rPr>
        <w:t xml:space="preserve">и </w:t>
      </w:r>
      <w:r w:rsidR="004E7AC1" w:rsidRPr="004E7AC1">
        <w:rPr>
          <w:rFonts w:ascii="Times New Roman" w:eastAsia="Times New Roman" w:hAnsi="Times New Roman" w:cs="Times New Roman"/>
          <w:bCs/>
          <w:color w:val="000000"/>
          <w:sz w:val="28"/>
        </w:rPr>
        <w:t>Годовой календарный учебный график</w:t>
      </w:r>
      <w:r w:rsidR="004E7AC1">
        <w:rPr>
          <w:rFonts w:ascii="Times New Roman" w:hAnsi="Times New Roman" w:cs="Times New Roman"/>
          <w:b/>
          <w:i/>
          <w:sz w:val="28"/>
          <w:szCs w:val="28"/>
        </w:rPr>
        <w:t xml:space="preserve"> (Приложение № 3)</w:t>
      </w:r>
      <w:r w:rsidR="00A72728" w:rsidRPr="00040041">
        <w:rPr>
          <w:rFonts w:ascii="Times New Roman" w:hAnsi="Times New Roman" w:cs="Times New Roman"/>
          <w:b/>
          <w:i/>
          <w:sz w:val="28"/>
          <w:szCs w:val="28"/>
        </w:rPr>
        <w:t>.</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Работа школы по дополнительному образованию также осуществляется согласно расписанию занятий</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sz w:val="28"/>
          <w:szCs w:val="28"/>
        </w:rPr>
        <w:t>Расписание занятий</w:t>
      </w:r>
      <w:r w:rsidRPr="00040041">
        <w:rPr>
          <w:rFonts w:ascii="Times New Roman" w:hAnsi="Times New Roman" w:cs="Times New Roman"/>
          <w:sz w:val="28"/>
          <w:szCs w:val="28"/>
        </w:rPr>
        <w:t xml:space="preserve"> – нормативный, управленческий документ, регулирующий организацию учебных занятий и обеспечивающий реализацию учебных планов и программ.</w:t>
      </w:r>
    </w:p>
    <w:p w:rsidR="00A72728" w:rsidRPr="00040041" w:rsidRDefault="00A72728" w:rsidP="00040041">
      <w:pPr>
        <w:pStyle w:val="a3"/>
        <w:ind w:firstLine="709"/>
        <w:jc w:val="both"/>
        <w:rPr>
          <w:rFonts w:ascii="Times New Roman" w:hAnsi="Times New Roman" w:cs="Times New Roman"/>
          <w:b/>
          <w:i/>
          <w:sz w:val="28"/>
          <w:szCs w:val="28"/>
        </w:rPr>
      </w:pPr>
      <w:r w:rsidRPr="00040041">
        <w:rPr>
          <w:rFonts w:ascii="Times New Roman" w:hAnsi="Times New Roman" w:cs="Times New Roman"/>
          <w:sz w:val="28"/>
          <w:szCs w:val="28"/>
        </w:rPr>
        <w:t>Составление расписания регулируется следующими документами: «Типовым положением об учреждении дополнительного образования детей», уставом школы, учебным планом, образовательными программами педагогов. При составлении расписания учитывается загруженность кабинетов и учебных помещений, возраст обучающихся, год занятий по программе. В расписании указываются: ФИО педагога, его нагрузка в неделю, учебный предмет, название учебной группы, время и продолжительно</w:t>
      </w:r>
      <w:r w:rsidR="00B73A39">
        <w:rPr>
          <w:rFonts w:ascii="Times New Roman" w:hAnsi="Times New Roman" w:cs="Times New Roman"/>
          <w:sz w:val="28"/>
          <w:szCs w:val="28"/>
        </w:rPr>
        <w:t xml:space="preserve">сть занятий, место проведения, </w:t>
      </w:r>
      <w:r w:rsidRPr="00040041">
        <w:rPr>
          <w:rFonts w:ascii="Times New Roman" w:hAnsi="Times New Roman" w:cs="Times New Roman"/>
          <w:sz w:val="28"/>
          <w:szCs w:val="28"/>
        </w:rPr>
        <w:t xml:space="preserve">возраст детей </w:t>
      </w:r>
      <w:r w:rsidR="005636C9">
        <w:rPr>
          <w:rFonts w:ascii="Times New Roman" w:hAnsi="Times New Roman" w:cs="Times New Roman"/>
          <w:b/>
          <w:i/>
          <w:sz w:val="28"/>
          <w:szCs w:val="28"/>
        </w:rPr>
        <w:t xml:space="preserve">(Приложение № </w:t>
      </w:r>
      <w:r w:rsidRPr="00040041">
        <w:rPr>
          <w:rFonts w:ascii="Times New Roman" w:hAnsi="Times New Roman" w:cs="Times New Roman"/>
          <w:b/>
          <w:i/>
          <w:sz w:val="28"/>
          <w:szCs w:val="28"/>
        </w:rPr>
        <w:t>2).</w:t>
      </w:r>
    </w:p>
    <w:p w:rsidR="00040041" w:rsidRPr="004B3016" w:rsidRDefault="004B3016" w:rsidP="00040041">
      <w:pPr>
        <w:pStyle w:val="a3"/>
        <w:ind w:firstLine="709"/>
        <w:jc w:val="both"/>
        <w:rPr>
          <w:rFonts w:ascii="Times New Roman" w:hAnsi="Times New Roman" w:cs="Times New Roman"/>
          <w:b/>
          <w:sz w:val="28"/>
          <w:szCs w:val="28"/>
        </w:rPr>
      </w:pPr>
      <w:r w:rsidRPr="004B3016">
        <w:rPr>
          <w:rFonts w:ascii="Times New Roman" w:hAnsi="Times New Roman" w:cs="Times New Roman"/>
          <w:sz w:val="28"/>
          <w:szCs w:val="28"/>
        </w:rPr>
        <w:t xml:space="preserve">Организация дополнительного образования в МКОУ НШИ осуществляется в соответствии с Порядком организации и осуществления образовательной деятельности по дополнительным общеобразовательным программам </w:t>
      </w:r>
      <w:r w:rsidR="00E113B6">
        <w:rPr>
          <w:rFonts w:ascii="Times New Roman" w:hAnsi="Times New Roman" w:cs="Times New Roman"/>
          <w:sz w:val="28"/>
          <w:szCs w:val="28"/>
        </w:rPr>
        <w:t>(</w:t>
      </w:r>
      <w:r w:rsidRPr="004B3016">
        <w:rPr>
          <w:rFonts w:ascii="Times New Roman" w:hAnsi="Times New Roman" w:cs="Times New Roman"/>
          <w:sz w:val="28"/>
          <w:szCs w:val="28"/>
        </w:rPr>
        <w:t>Приказ Министерства образования и науки РФ от 29 августа 2013 г. N 1008).</w:t>
      </w:r>
    </w:p>
    <w:p w:rsidR="004B3016" w:rsidRDefault="004B3016" w:rsidP="00040041">
      <w:pPr>
        <w:pStyle w:val="a3"/>
        <w:ind w:firstLine="709"/>
        <w:jc w:val="center"/>
        <w:rPr>
          <w:rFonts w:ascii="Times New Roman" w:hAnsi="Times New Roman" w:cs="Times New Roman"/>
          <w:b/>
          <w:sz w:val="28"/>
          <w:szCs w:val="28"/>
        </w:rPr>
      </w:pPr>
    </w:p>
    <w:p w:rsidR="00A72728" w:rsidRPr="00040041" w:rsidRDefault="00040041" w:rsidP="00040041">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1</w:t>
      </w:r>
      <w:r w:rsidR="00A72728" w:rsidRPr="00040041">
        <w:rPr>
          <w:rFonts w:ascii="Times New Roman" w:hAnsi="Times New Roman" w:cs="Times New Roman"/>
          <w:b/>
          <w:sz w:val="28"/>
          <w:szCs w:val="28"/>
        </w:rPr>
        <w:t xml:space="preserve">. </w:t>
      </w:r>
      <w:r>
        <w:rPr>
          <w:rFonts w:ascii="Times New Roman" w:hAnsi="Times New Roman" w:cs="Times New Roman"/>
          <w:b/>
          <w:sz w:val="28"/>
          <w:szCs w:val="28"/>
        </w:rPr>
        <w:t>Дополнительные</w:t>
      </w:r>
      <w:r w:rsidR="0048480F">
        <w:rPr>
          <w:rFonts w:ascii="Times New Roman" w:hAnsi="Times New Roman" w:cs="Times New Roman"/>
          <w:b/>
          <w:sz w:val="28"/>
          <w:szCs w:val="28"/>
        </w:rPr>
        <w:t xml:space="preserve"> </w:t>
      </w:r>
      <w:r>
        <w:rPr>
          <w:rFonts w:ascii="Times New Roman" w:hAnsi="Times New Roman" w:cs="Times New Roman"/>
          <w:b/>
          <w:sz w:val="28"/>
          <w:szCs w:val="28"/>
        </w:rPr>
        <w:t>обще</w:t>
      </w:r>
      <w:r w:rsidR="004B3016">
        <w:rPr>
          <w:rFonts w:ascii="Times New Roman" w:hAnsi="Times New Roman" w:cs="Times New Roman"/>
          <w:b/>
          <w:sz w:val="28"/>
          <w:szCs w:val="28"/>
        </w:rPr>
        <w:t>образовательные</w:t>
      </w:r>
      <w:r w:rsidR="0048480F">
        <w:rPr>
          <w:rFonts w:ascii="Times New Roman" w:hAnsi="Times New Roman" w:cs="Times New Roman"/>
          <w:b/>
          <w:sz w:val="28"/>
          <w:szCs w:val="28"/>
        </w:rPr>
        <w:t xml:space="preserve"> </w:t>
      </w:r>
      <w:r w:rsidR="00A72728" w:rsidRPr="00040041">
        <w:rPr>
          <w:rFonts w:ascii="Times New Roman" w:hAnsi="Times New Roman" w:cs="Times New Roman"/>
          <w:b/>
          <w:sz w:val="28"/>
          <w:szCs w:val="28"/>
        </w:rPr>
        <w:t>программы</w:t>
      </w:r>
    </w:p>
    <w:p w:rsidR="00A72728" w:rsidRPr="00040041" w:rsidRDefault="00A72728" w:rsidP="00040041">
      <w:pPr>
        <w:pStyle w:val="a3"/>
        <w:ind w:firstLine="709"/>
        <w:jc w:val="both"/>
        <w:rPr>
          <w:rFonts w:ascii="Times New Roman" w:hAnsi="Times New Roman" w:cs="Times New Roman"/>
          <w:snapToGrid w:val="0"/>
          <w:sz w:val="28"/>
          <w:szCs w:val="28"/>
        </w:rPr>
      </w:pPr>
      <w:r w:rsidRPr="00040041">
        <w:rPr>
          <w:rFonts w:ascii="Times New Roman" w:hAnsi="Times New Roman" w:cs="Times New Roman"/>
          <w:b/>
          <w:i/>
          <w:snapToGrid w:val="0"/>
          <w:sz w:val="28"/>
          <w:szCs w:val="28"/>
        </w:rPr>
        <w:t>Программа</w:t>
      </w:r>
      <w:r w:rsidRPr="00040041">
        <w:rPr>
          <w:rFonts w:ascii="Times New Roman" w:hAnsi="Times New Roman" w:cs="Times New Roman"/>
          <w:snapToGrid w:val="0"/>
          <w:sz w:val="28"/>
          <w:szCs w:val="28"/>
        </w:rPr>
        <w:t xml:space="preserve">(греч. – распоряжение) </w:t>
      </w:r>
      <w:r w:rsidRPr="00040041">
        <w:rPr>
          <w:rFonts w:ascii="Times New Roman" w:hAnsi="Times New Roman" w:cs="Times New Roman"/>
          <w:b/>
          <w:snapToGrid w:val="0"/>
          <w:sz w:val="28"/>
          <w:szCs w:val="28"/>
        </w:rPr>
        <w:t>–</w:t>
      </w:r>
      <w:r w:rsidRPr="00040041">
        <w:rPr>
          <w:rFonts w:ascii="Times New Roman" w:hAnsi="Times New Roman" w:cs="Times New Roman"/>
          <w:snapToGrid w:val="0"/>
          <w:sz w:val="28"/>
          <w:szCs w:val="28"/>
        </w:rPr>
        <w:t xml:space="preserve"> это нормативная модель совместной деятельности людей, определяющих последовательности действий по достижению поставленной цели.</w:t>
      </w:r>
    </w:p>
    <w:p w:rsidR="00A72728" w:rsidRPr="00040041" w:rsidRDefault="00A72728" w:rsidP="00040041">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Существует несколько определений понятия «</w:t>
      </w:r>
      <w:r w:rsidRPr="00040041">
        <w:rPr>
          <w:rFonts w:ascii="Times New Roman" w:hAnsi="Times New Roman" w:cs="Times New Roman"/>
          <w:sz w:val="28"/>
          <w:szCs w:val="28"/>
        </w:rPr>
        <w:t>образовательная программа дополнительного образования детей» или (</w:t>
      </w:r>
      <w:r w:rsidR="00040041">
        <w:rPr>
          <w:rFonts w:ascii="Times New Roman" w:hAnsi="Times New Roman" w:cs="Times New Roman"/>
          <w:sz w:val="28"/>
          <w:szCs w:val="28"/>
        </w:rPr>
        <w:t>в соответствии с современным законодательством</w:t>
      </w:r>
      <w:r w:rsidRPr="00040041">
        <w:rPr>
          <w:rFonts w:ascii="Times New Roman" w:hAnsi="Times New Roman" w:cs="Times New Roman"/>
          <w:sz w:val="28"/>
          <w:szCs w:val="28"/>
        </w:rPr>
        <w:t xml:space="preserve">) </w:t>
      </w:r>
      <w:r w:rsidRPr="00040041">
        <w:rPr>
          <w:rFonts w:ascii="Times New Roman" w:hAnsi="Times New Roman" w:cs="Times New Roman"/>
          <w:snapToGrid w:val="0"/>
          <w:sz w:val="28"/>
          <w:szCs w:val="28"/>
        </w:rPr>
        <w:t xml:space="preserve">«дополнительная </w:t>
      </w:r>
      <w:r w:rsidR="00040041">
        <w:rPr>
          <w:rFonts w:ascii="Times New Roman" w:hAnsi="Times New Roman" w:cs="Times New Roman"/>
          <w:snapToGrid w:val="0"/>
          <w:sz w:val="28"/>
          <w:szCs w:val="28"/>
        </w:rPr>
        <w:t xml:space="preserve">(общеобразовательная) </w:t>
      </w:r>
      <w:r w:rsidRPr="00040041">
        <w:rPr>
          <w:rFonts w:ascii="Times New Roman" w:hAnsi="Times New Roman" w:cs="Times New Roman"/>
          <w:snapToGrid w:val="0"/>
          <w:sz w:val="28"/>
          <w:szCs w:val="28"/>
        </w:rPr>
        <w:t xml:space="preserve">программа». </w:t>
      </w:r>
    </w:p>
    <w:p w:rsidR="00A72728" w:rsidRPr="00040041" w:rsidRDefault="00A72728" w:rsidP="00040041">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Итак, программа - это:</w:t>
      </w:r>
    </w:p>
    <w:p w:rsidR="00A72728" w:rsidRPr="00040041" w:rsidRDefault="00A72728" w:rsidP="00040041">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документ, отражающий педагогическую концепцию педагога в соответствии с условиями, методами и технологиями достижения запланированных результатов;</w:t>
      </w:r>
    </w:p>
    <w:p w:rsidR="00A72728" w:rsidRPr="00040041" w:rsidRDefault="00A72728" w:rsidP="00040041">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модель учебного курса, отражающая процесс взаимодействия педагога и ребенка, содержащая обоснование содержания образования и технологии его передачи;</w:t>
      </w:r>
    </w:p>
    <w:p w:rsidR="00A72728" w:rsidRPr="00040041" w:rsidRDefault="00A72728" w:rsidP="00040041">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курс, расширяющий одну из образовательных областей основного образования;</w:t>
      </w:r>
    </w:p>
    <w:p w:rsidR="00A72728" w:rsidRPr="00040041" w:rsidRDefault="00A72728" w:rsidP="00040041">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t>индивидуальный образовательный маршрут ребенка, при прохождении которого он выйдет на определенный уровень образованности;</w:t>
      </w:r>
    </w:p>
    <w:p w:rsidR="00A72728" w:rsidRPr="00040041" w:rsidRDefault="00A72728" w:rsidP="00040041">
      <w:pPr>
        <w:pStyle w:val="a3"/>
        <w:ind w:firstLine="709"/>
        <w:jc w:val="both"/>
        <w:rPr>
          <w:rFonts w:ascii="Times New Roman" w:hAnsi="Times New Roman" w:cs="Times New Roman"/>
          <w:snapToGrid w:val="0"/>
          <w:sz w:val="28"/>
          <w:szCs w:val="28"/>
        </w:rPr>
      </w:pPr>
      <w:r w:rsidRPr="00040041">
        <w:rPr>
          <w:rFonts w:ascii="Times New Roman" w:hAnsi="Times New Roman" w:cs="Times New Roman"/>
          <w:snapToGrid w:val="0"/>
          <w:sz w:val="28"/>
          <w:szCs w:val="28"/>
        </w:rPr>
        <w:lastRenderedPageBreak/>
        <w:t>предметная сторона, составная часть единой образовательной программы учреждения, рассматривающая одну из областей основного образования (определенного предмета) и позволяющая ребенку в этой области самоопределиться и реализовать себя.</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Педагоги дополнительного образования сегодня живут в режиме поиска, имеют свободу выбора действий, открыта дорога для их творчества. В отличие от учителей-предметников, им не предлагаются готовые стандартизированные курсы; они сами конструируют программы, сценарии, занятия. Однако педагоги имеют право пользоваться типовыми и авторскими программами дополнительного образования, отобразив данный факт в пояснительной записке своей программы. </w:t>
      </w:r>
    </w:p>
    <w:p w:rsidR="004B3016" w:rsidRPr="004B3016" w:rsidRDefault="004B3016" w:rsidP="00040041">
      <w:pPr>
        <w:pStyle w:val="a3"/>
        <w:ind w:firstLine="709"/>
        <w:jc w:val="both"/>
        <w:rPr>
          <w:rFonts w:ascii="Times New Roman" w:hAnsi="Times New Roman" w:cs="Times New Roman"/>
          <w:bCs/>
          <w:color w:val="000000"/>
          <w:sz w:val="28"/>
          <w:szCs w:val="28"/>
        </w:rPr>
      </w:pPr>
      <w:r w:rsidRPr="004B3016">
        <w:rPr>
          <w:rFonts w:ascii="Times New Roman" w:hAnsi="Times New Roman" w:cs="Times New Roman"/>
          <w:bCs/>
          <w:color w:val="000000"/>
          <w:sz w:val="28"/>
          <w:szCs w:val="28"/>
          <w:shd w:val="clear" w:color="auto" w:fill="FFFFFF"/>
        </w:rPr>
        <w:t xml:space="preserve">В соответствии с </w:t>
      </w:r>
      <w:r w:rsidRPr="004B3016">
        <w:rPr>
          <w:rFonts w:ascii="Times New Roman" w:hAnsi="Times New Roman" w:cs="Times New Roman"/>
          <w:sz w:val="28"/>
          <w:szCs w:val="28"/>
        </w:rPr>
        <w:t>Федеральным законом РФ «Об образовании в Российской Федерации» от 29.12.2012 г. № 273-ФЗ «</w:t>
      </w:r>
      <w:r w:rsidRPr="004B3016">
        <w:rPr>
          <w:rFonts w:ascii="Times New Roman" w:hAnsi="Times New Roman" w:cs="Times New Roman"/>
          <w:bCs/>
          <w:color w:val="000000"/>
          <w:sz w:val="28"/>
          <w:szCs w:val="28"/>
          <w:shd w:val="clear" w:color="auto" w:fill="FFFFFF"/>
        </w:rPr>
        <w:t>Дополнительное образование детей и взрослых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r>
        <w:rPr>
          <w:rFonts w:ascii="Times New Roman" w:hAnsi="Times New Roman" w:cs="Times New Roman"/>
          <w:bCs/>
          <w:color w:val="000000"/>
          <w:sz w:val="28"/>
          <w:szCs w:val="28"/>
          <w:shd w:val="clear" w:color="auto" w:fill="FFFFFF"/>
        </w:rPr>
        <w:t>.</w:t>
      </w:r>
    </w:p>
    <w:p w:rsidR="00A72728" w:rsidRPr="00040041" w:rsidRDefault="00A72728" w:rsidP="00040041">
      <w:pPr>
        <w:pStyle w:val="a3"/>
        <w:ind w:firstLine="709"/>
        <w:jc w:val="both"/>
        <w:rPr>
          <w:rFonts w:ascii="Times New Roman" w:hAnsi="Times New Roman" w:cs="Times New Roman"/>
          <w:b/>
          <w:sz w:val="28"/>
          <w:szCs w:val="28"/>
        </w:rPr>
      </w:pPr>
      <w:r w:rsidRPr="00040041">
        <w:rPr>
          <w:rFonts w:ascii="Times New Roman" w:hAnsi="Times New Roman" w:cs="Times New Roman"/>
          <w:sz w:val="28"/>
          <w:szCs w:val="28"/>
        </w:rPr>
        <w:t xml:space="preserve">В целях повышения качества педагогической деятельности в системе дополнительного образования детей </w:t>
      </w:r>
      <w:r w:rsidRPr="00040041">
        <w:rPr>
          <w:rFonts w:ascii="Times New Roman" w:hAnsi="Times New Roman" w:cs="Times New Roman"/>
          <w:b/>
          <w:sz w:val="28"/>
          <w:szCs w:val="28"/>
          <w:u w:val="single"/>
        </w:rPr>
        <w:t>необходимо соблюдать</w:t>
      </w:r>
      <w:r w:rsidR="002B69A1">
        <w:rPr>
          <w:rFonts w:ascii="Times New Roman" w:hAnsi="Times New Roman" w:cs="Times New Roman"/>
          <w:b/>
          <w:sz w:val="28"/>
          <w:szCs w:val="28"/>
          <w:u w:val="single"/>
        </w:rPr>
        <w:t xml:space="preserve"> </w:t>
      </w:r>
      <w:r w:rsidRPr="00040041">
        <w:rPr>
          <w:rFonts w:ascii="Times New Roman" w:hAnsi="Times New Roman" w:cs="Times New Roman"/>
          <w:b/>
          <w:sz w:val="28"/>
          <w:szCs w:val="28"/>
        </w:rPr>
        <w:t>общие требования, которым должны отвечать образовательные программы.</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sz w:val="28"/>
          <w:szCs w:val="28"/>
        </w:rPr>
        <w:t>Во-первых,</w:t>
      </w:r>
      <w:r w:rsidRPr="00040041">
        <w:rPr>
          <w:rFonts w:ascii="Times New Roman" w:hAnsi="Times New Roman" w:cs="Times New Roman"/>
          <w:sz w:val="28"/>
          <w:szCs w:val="28"/>
        </w:rPr>
        <w:t xml:space="preserve"> программы дополнительного образования детей должны соответствовать </w:t>
      </w:r>
      <w:r w:rsidR="004B3016">
        <w:rPr>
          <w:rFonts w:ascii="Times New Roman" w:hAnsi="Times New Roman" w:cs="Times New Roman"/>
          <w:sz w:val="28"/>
          <w:szCs w:val="28"/>
        </w:rPr>
        <w:t>Федеральному з</w:t>
      </w:r>
      <w:r w:rsidR="004B3016" w:rsidRPr="00040041">
        <w:rPr>
          <w:rFonts w:ascii="Times New Roman" w:hAnsi="Times New Roman" w:cs="Times New Roman"/>
          <w:sz w:val="28"/>
          <w:szCs w:val="28"/>
        </w:rPr>
        <w:t>акон</w:t>
      </w:r>
      <w:r w:rsidR="004B3016">
        <w:rPr>
          <w:rFonts w:ascii="Times New Roman" w:hAnsi="Times New Roman" w:cs="Times New Roman"/>
          <w:sz w:val="28"/>
          <w:szCs w:val="28"/>
        </w:rPr>
        <w:t>у</w:t>
      </w:r>
      <w:r w:rsidR="004B3016" w:rsidRPr="00040041">
        <w:rPr>
          <w:rFonts w:ascii="Times New Roman" w:hAnsi="Times New Roman" w:cs="Times New Roman"/>
          <w:sz w:val="28"/>
          <w:szCs w:val="28"/>
        </w:rPr>
        <w:t xml:space="preserve"> РФ «Об образовании</w:t>
      </w:r>
      <w:r w:rsidR="004B3016">
        <w:rPr>
          <w:rFonts w:ascii="Times New Roman" w:hAnsi="Times New Roman" w:cs="Times New Roman"/>
          <w:sz w:val="28"/>
          <w:szCs w:val="28"/>
        </w:rPr>
        <w:t xml:space="preserve"> в Российской Федерации</w:t>
      </w:r>
      <w:r w:rsidR="004B3016" w:rsidRPr="00040041">
        <w:rPr>
          <w:rFonts w:ascii="Times New Roman" w:hAnsi="Times New Roman" w:cs="Times New Roman"/>
          <w:sz w:val="28"/>
          <w:szCs w:val="28"/>
        </w:rPr>
        <w:t xml:space="preserve">» </w:t>
      </w:r>
      <w:r w:rsidR="004B3016">
        <w:rPr>
          <w:rFonts w:ascii="Times New Roman" w:hAnsi="Times New Roman" w:cs="Times New Roman"/>
          <w:sz w:val="28"/>
          <w:szCs w:val="28"/>
        </w:rPr>
        <w:t>от 29.12.2012 г. № 273-ФЗ</w:t>
      </w:r>
      <w:r w:rsidRPr="00040041">
        <w:rPr>
          <w:rFonts w:ascii="Times New Roman" w:hAnsi="Times New Roman" w:cs="Times New Roman"/>
          <w:sz w:val="28"/>
          <w:szCs w:val="28"/>
        </w:rPr>
        <w:t xml:space="preserve">и Типовому положению об образовательном учреждении дополнительного образования детей. </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sz w:val="28"/>
          <w:szCs w:val="28"/>
        </w:rPr>
        <w:t>Во-вторых,</w:t>
      </w:r>
      <w:r w:rsidRPr="00040041">
        <w:rPr>
          <w:rFonts w:ascii="Times New Roman" w:hAnsi="Times New Roman" w:cs="Times New Roman"/>
          <w:sz w:val="28"/>
          <w:szCs w:val="28"/>
        </w:rPr>
        <w:t xml:space="preserve"> программы дополнительного образования, реализуемые в свободное от основной учебной нагрузки время, должны исключать общее повышение учебной нагрузки и утомляемости детей за счет:</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обеспечения личностно-мотивированного участия детей в интересной и доступной деятельности, свободы выбора личностно-значимого содержания образования, форм деятельности и общения;</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организации естественных для соответствующего возраста форм детской активности (познание, труд, самодеятельность, общение, игра);</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использования интерактивных способов усвоения образовательного материала. </w:t>
      </w:r>
    </w:p>
    <w:p w:rsidR="00A72728" w:rsidRPr="00040041" w:rsidRDefault="00A72728" w:rsidP="00040041">
      <w:pPr>
        <w:pStyle w:val="a3"/>
        <w:ind w:firstLine="709"/>
        <w:jc w:val="both"/>
        <w:rPr>
          <w:rFonts w:ascii="Times New Roman" w:hAnsi="Times New Roman" w:cs="Times New Roman"/>
          <w:i/>
          <w:sz w:val="28"/>
          <w:szCs w:val="28"/>
        </w:rPr>
      </w:pPr>
      <w:r w:rsidRPr="00040041">
        <w:rPr>
          <w:rFonts w:ascii="Times New Roman" w:hAnsi="Times New Roman" w:cs="Times New Roman"/>
          <w:noProof/>
          <w:sz w:val="28"/>
          <w:szCs w:val="28"/>
        </w:rPr>
        <w:t xml:space="preserve">Данное </w:t>
      </w:r>
      <w:r w:rsidRPr="00040041">
        <w:rPr>
          <w:rFonts w:ascii="Times New Roman" w:hAnsi="Times New Roman" w:cs="Times New Roman"/>
          <w:sz w:val="28"/>
          <w:szCs w:val="28"/>
        </w:rPr>
        <w:t>требование исходит</w:t>
      </w:r>
      <w:r w:rsidR="009D2D17">
        <w:rPr>
          <w:rFonts w:ascii="Times New Roman" w:hAnsi="Times New Roman" w:cs="Times New Roman"/>
          <w:sz w:val="28"/>
          <w:szCs w:val="28"/>
        </w:rPr>
        <w:t xml:space="preserve"> </w:t>
      </w:r>
      <w:r w:rsidRPr="00040041">
        <w:rPr>
          <w:rFonts w:ascii="Times New Roman" w:hAnsi="Times New Roman" w:cs="Times New Roman"/>
          <w:sz w:val="28"/>
          <w:szCs w:val="28"/>
        </w:rPr>
        <w:t>из того, что занятия в школе обеспечивают</w:t>
      </w:r>
      <w:r w:rsidR="009D2D17">
        <w:rPr>
          <w:rFonts w:ascii="Times New Roman" w:hAnsi="Times New Roman" w:cs="Times New Roman"/>
          <w:sz w:val="28"/>
          <w:szCs w:val="28"/>
        </w:rPr>
        <w:t xml:space="preserve"> </w:t>
      </w:r>
      <w:r w:rsidRPr="00040041">
        <w:rPr>
          <w:rFonts w:ascii="Times New Roman" w:hAnsi="Times New Roman" w:cs="Times New Roman"/>
          <w:sz w:val="28"/>
          <w:szCs w:val="28"/>
        </w:rPr>
        <w:t>в полном объеме максимальный уровень учебной нагрузки на ребенка школьного</w:t>
      </w:r>
      <w:r w:rsidR="009D2D17">
        <w:rPr>
          <w:rFonts w:ascii="Times New Roman" w:hAnsi="Times New Roman" w:cs="Times New Roman"/>
          <w:sz w:val="28"/>
          <w:szCs w:val="28"/>
        </w:rPr>
        <w:t xml:space="preserve"> </w:t>
      </w:r>
      <w:r w:rsidRPr="00040041">
        <w:rPr>
          <w:rFonts w:ascii="Times New Roman" w:hAnsi="Times New Roman" w:cs="Times New Roman"/>
          <w:sz w:val="28"/>
          <w:szCs w:val="28"/>
        </w:rPr>
        <w:t>возраста, установленный Базисным учебным планом.</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sz w:val="28"/>
          <w:szCs w:val="28"/>
        </w:rPr>
        <w:t>В-третьих,</w:t>
      </w:r>
      <w:r w:rsidRPr="00040041">
        <w:rPr>
          <w:rFonts w:ascii="Times New Roman" w:hAnsi="Times New Roman" w:cs="Times New Roman"/>
          <w:sz w:val="28"/>
          <w:szCs w:val="28"/>
        </w:rPr>
        <w:t xml:space="preserve"> образовательные программы, реализуемые в системе дополнительного образования детей, должны обладать рядом качеств; в их числе:</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i/>
          <w:sz w:val="28"/>
          <w:szCs w:val="28"/>
        </w:rPr>
        <w:t>актуальность</w:t>
      </w:r>
      <w:r w:rsidRPr="00040041">
        <w:rPr>
          <w:rFonts w:ascii="Times New Roman" w:hAnsi="Times New Roman" w:cs="Times New Roman"/>
          <w:sz w:val="28"/>
          <w:szCs w:val="28"/>
        </w:rPr>
        <w:t>(ориентирована на решение наиболее значимых проблем для внешкольного образования);</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i/>
          <w:sz w:val="28"/>
          <w:szCs w:val="28"/>
        </w:rPr>
        <w:lastRenderedPageBreak/>
        <w:t>прогностичность</w:t>
      </w:r>
      <w:r w:rsidRPr="00040041">
        <w:rPr>
          <w:rFonts w:ascii="Times New Roman" w:hAnsi="Times New Roman" w:cs="Times New Roman"/>
          <w:sz w:val="28"/>
          <w:szCs w:val="28"/>
        </w:rPr>
        <w:t>(отражает требования не только сегодняшнего, но и завтрашнего дня; способна соответствовать изменяющимся условиям и требованиям к реализации программы);</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i/>
          <w:sz w:val="28"/>
          <w:szCs w:val="28"/>
        </w:rPr>
        <w:t>реалистичность</w:t>
      </w:r>
      <w:r w:rsidRPr="00040041">
        <w:rPr>
          <w:rFonts w:ascii="Times New Roman" w:hAnsi="Times New Roman" w:cs="Times New Roman"/>
          <w:sz w:val="28"/>
          <w:szCs w:val="28"/>
        </w:rPr>
        <w:t xml:space="preserve"> (определяет цели, способы их достижения и имеющиеся ресурсы для получения максимально полезного результата);</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i/>
          <w:sz w:val="28"/>
          <w:szCs w:val="28"/>
        </w:rPr>
        <w:t>чувствительность к сбоям</w:t>
      </w:r>
      <w:r w:rsidRPr="00040041">
        <w:rPr>
          <w:rFonts w:ascii="Times New Roman" w:hAnsi="Times New Roman" w:cs="Times New Roman"/>
          <w:sz w:val="28"/>
          <w:szCs w:val="28"/>
        </w:rPr>
        <w:t xml:space="preserve"> (возможность своевременно обнаруживать отклонения реального положения дел от предусмотренных программой);</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i/>
          <w:sz w:val="28"/>
          <w:szCs w:val="28"/>
        </w:rPr>
        <w:t xml:space="preserve">целостность </w:t>
      </w:r>
      <w:r w:rsidRPr="00040041">
        <w:rPr>
          <w:rFonts w:ascii="Times New Roman" w:hAnsi="Times New Roman" w:cs="Times New Roman"/>
          <w:sz w:val="28"/>
          <w:szCs w:val="28"/>
        </w:rPr>
        <w:t>(полнота и согласованность действий, необходимых для достижения целей);</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i/>
          <w:sz w:val="28"/>
          <w:szCs w:val="28"/>
        </w:rPr>
        <w:t>контролируемость</w:t>
      </w:r>
      <w:r w:rsidRPr="00040041">
        <w:rPr>
          <w:rFonts w:ascii="Times New Roman" w:hAnsi="Times New Roman" w:cs="Times New Roman"/>
          <w:sz w:val="28"/>
          <w:szCs w:val="28"/>
        </w:rPr>
        <w:t>(наличие способа проверки реально полученных результатов на их соответствие промежуточным и конечным целям);</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i/>
          <w:sz w:val="28"/>
          <w:szCs w:val="28"/>
        </w:rPr>
        <w:t>преемственность и согласованность</w:t>
      </w:r>
      <w:r w:rsidR="006369C7">
        <w:rPr>
          <w:rFonts w:ascii="Times New Roman" w:hAnsi="Times New Roman" w:cs="Times New Roman"/>
          <w:b/>
          <w:i/>
          <w:sz w:val="28"/>
          <w:szCs w:val="28"/>
        </w:rPr>
        <w:t xml:space="preserve"> </w:t>
      </w:r>
      <w:r w:rsidRPr="00040041">
        <w:rPr>
          <w:rFonts w:ascii="Times New Roman" w:hAnsi="Times New Roman" w:cs="Times New Roman"/>
          <w:sz w:val="28"/>
          <w:szCs w:val="28"/>
        </w:rPr>
        <w:t>ее содержания с образовательными программами общеобразовательной школы;</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i/>
          <w:sz w:val="28"/>
          <w:szCs w:val="28"/>
        </w:rPr>
        <w:t>практическая значимость, технологичность</w:t>
      </w:r>
      <w:r w:rsidRPr="00040041">
        <w:rPr>
          <w:rFonts w:ascii="Times New Roman" w:hAnsi="Times New Roman" w:cs="Times New Roman"/>
          <w:sz w:val="28"/>
          <w:szCs w:val="28"/>
        </w:rPr>
        <w:t>(доступность для использования в педагогической практике);</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b/>
          <w:i/>
          <w:sz w:val="28"/>
          <w:szCs w:val="28"/>
        </w:rPr>
        <w:t>сбалансированност</w:t>
      </w:r>
      <w:r w:rsidRPr="00040041">
        <w:rPr>
          <w:rFonts w:ascii="Times New Roman" w:hAnsi="Times New Roman" w:cs="Times New Roman"/>
          <w:b/>
          <w:sz w:val="28"/>
          <w:szCs w:val="28"/>
        </w:rPr>
        <w:t>ь</w:t>
      </w:r>
      <w:r w:rsidRPr="00040041">
        <w:rPr>
          <w:rFonts w:ascii="Times New Roman" w:hAnsi="Times New Roman" w:cs="Times New Roman"/>
          <w:sz w:val="28"/>
          <w:szCs w:val="28"/>
        </w:rPr>
        <w:t xml:space="preserve"> по всем ресурсам (кадровым, финансовым, материально-техническим, научно-методическим).</w:t>
      </w:r>
    </w:p>
    <w:p w:rsidR="00A72728" w:rsidRPr="00040041" w:rsidRDefault="00A72728" w:rsidP="00040041">
      <w:pPr>
        <w:pStyle w:val="a3"/>
        <w:ind w:firstLine="709"/>
        <w:jc w:val="both"/>
        <w:rPr>
          <w:rFonts w:ascii="Times New Roman" w:hAnsi="Times New Roman" w:cs="Times New Roman"/>
          <w:sz w:val="28"/>
          <w:szCs w:val="28"/>
        </w:rPr>
      </w:pPr>
      <w:r w:rsidRPr="00040041">
        <w:rPr>
          <w:rFonts w:ascii="Times New Roman" w:hAnsi="Times New Roman" w:cs="Times New Roman"/>
          <w:sz w:val="28"/>
          <w:szCs w:val="28"/>
        </w:rPr>
        <w:t xml:space="preserve">Программа отражает некие обязательства, которые берет на себя педагог, - обязательства внести конкретный вклад в обучение, воспитание и развитие обучающегося средствами своего учебного курса. </w:t>
      </w:r>
    </w:p>
    <w:p w:rsidR="00A72728" w:rsidRPr="00E113B6" w:rsidRDefault="00E113B6" w:rsidP="00040041">
      <w:pPr>
        <w:pStyle w:val="a3"/>
        <w:ind w:firstLine="709"/>
        <w:jc w:val="both"/>
        <w:rPr>
          <w:rFonts w:ascii="Times New Roman" w:hAnsi="Times New Roman" w:cs="Times New Roman"/>
          <w:color w:val="FF0000"/>
          <w:sz w:val="28"/>
          <w:szCs w:val="28"/>
        </w:rPr>
      </w:pPr>
      <w:r w:rsidRPr="00E113B6">
        <w:rPr>
          <w:rFonts w:ascii="Times New Roman" w:hAnsi="Times New Roman" w:cs="Times New Roman"/>
          <w:sz w:val="28"/>
          <w:szCs w:val="28"/>
        </w:rPr>
        <w:t>Содержание дополнительных общеразвивающих программ и сроки обучения по ним определяются настоящей образовательной программой дополнительного образования, разработанной и утвержденной МКОУ НШИ</w:t>
      </w:r>
      <w:r w:rsidRPr="00E113B6">
        <w:rPr>
          <w:rFonts w:ascii="Times New Roman" w:hAnsi="Times New Roman" w:cs="Times New Roman"/>
        </w:rPr>
        <w:t>.</w:t>
      </w:r>
      <w:r w:rsidRPr="00E113B6">
        <w:rPr>
          <w:rStyle w:val="aa"/>
          <w:rFonts w:ascii="Times New Roman" w:hAnsi="Times New Roman" w:cs="Times New Roman"/>
        </w:rPr>
        <w:footnoteReference w:id="2"/>
      </w:r>
    </w:p>
    <w:p w:rsidR="00E113B6" w:rsidRDefault="00E113B6" w:rsidP="00040041">
      <w:pPr>
        <w:pStyle w:val="a3"/>
        <w:ind w:firstLine="709"/>
        <w:jc w:val="both"/>
        <w:rPr>
          <w:rFonts w:ascii="Times New Roman" w:hAnsi="Times New Roman" w:cs="Times New Roman"/>
          <w:b/>
          <w:color w:val="800000"/>
          <w:sz w:val="28"/>
          <w:szCs w:val="28"/>
        </w:rPr>
      </w:pPr>
    </w:p>
    <w:p w:rsidR="00A72728" w:rsidRPr="00E113B6" w:rsidRDefault="00E113B6" w:rsidP="00E113B6">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2</w:t>
      </w:r>
      <w:r w:rsidR="00A72728" w:rsidRPr="00E113B6">
        <w:rPr>
          <w:rFonts w:ascii="Times New Roman" w:hAnsi="Times New Roman" w:cs="Times New Roman"/>
          <w:b/>
          <w:sz w:val="28"/>
          <w:szCs w:val="28"/>
        </w:rPr>
        <w:t>. Результативность образовательного блока</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Определяя </w:t>
      </w:r>
      <w:r w:rsidRPr="00A72728">
        <w:rPr>
          <w:rFonts w:ascii="Times New Roman" w:hAnsi="Times New Roman" w:cs="Times New Roman"/>
          <w:b/>
          <w:sz w:val="28"/>
          <w:szCs w:val="28"/>
          <w:u w:val="single"/>
        </w:rPr>
        <w:t>результаты</w:t>
      </w:r>
      <w:r w:rsidRPr="00A72728">
        <w:rPr>
          <w:rFonts w:ascii="Times New Roman" w:hAnsi="Times New Roman" w:cs="Times New Roman"/>
          <w:sz w:val="28"/>
          <w:szCs w:val="28"/>
        </w:rPr>
        <w:t xml:space="preserve"> реализации дополнительных образовательных программ, необходимо различать среди них следующие:</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выделенные по времени фиксирования: конечные (итоговые), промежуточные, текущие;</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по факту преднамеренности: планируемые (запланированные, предусмотренные) и стихийно полученные (незапланированные, случайные, непреднамеренные);</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по отношению к целям (по соотношению с целями): “целесообразные” и “нецелесообразные (т.е. соответствующие поставленным целям и задачам и не соответствующие им полностью или частично);</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по качеству: позитивные (достижения) и негативные (неудачи, ошибки);</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по степени значимости: значимые (социально, личностно, профессионально) в высокой, средней, низкой степени и малозначимые (незначимые).</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Оценка образовательной деятельности ребенка должна осуществляться по </w:t>
      </w:r>
      <w:r w:rsidRPr="00A72728">
        <w:rPr>
          <w:rFonts w:ascii="Times New Roman" w:hAnsi="Times New Roman" w:cs="Times New Roman"/>
          <w:b/>
          <w:sz w:val="28"/>
          <w:szCs w:val="28"/>
          <w:u w:val="single"/>
        </w:rPr>
        <w:t>учебным</w:t>
      </w:r>
      <w:r w:rsidRPr="00A72728">
        <w:rPr>
          <w:rFonts w:ascii="Times New Roman" w:hAnsi="Times New Roman" w:cs="Times New Roman"/>
          <w:sz w:val="28"/>
          <w:szCs w:val="28"/>
        </w:rPr>
        <w:t xml:space="preserve"> (чаще всего предметным) </w:t>
      </w:r>
      <w:r w:rsidRPr="00A72728">
        <w:rPr>
          <w:rFonts w:ascii="Times New Roman" w:hAnsi="Times New Roman" w:cs="Times New Roman"/>
          <w:b/>
          <w:sz w:val="28"/>
          <w:szCs w:val="28"/>
          <w:u w:val="single"/>
        </w:rPr>
        <w:t>параметрам</w:t>
      </w:r>
      <w:r w:rsidRPr="00A72728">
        <w:rPr>
          <w:rFonts w:ascii="Times New Roman" w:hAnsi="Times New Roman" w:cs="Times New Roman"/>
          <w:sz w:val="28"/>
          <w:szCs w:val="28"/>
        </w:rPr>
        <w:t xml:space="preserve">. При этом о результатах образования детей судят, прежде всего, по итогам их участия в конкурсах, смотрах, олимпиадах; получению спортивных разрядов, награждению грамотами и другими </w:t>
      </w:r>
      <w:r w:rsidRPr="00A72728">
        <w:rPr>
          <w:rFonts w:ascii="Times New Roman" w:hAnsi="Times New Roman" w:cs="Times New Roman"/>
          <w:sz w:val="28"/>
          <w:szCs w:val="28"/>
        </w:rPr>
        <w:lastRenderedPageBreak/>
        <w:t>знаками отличия. И это вполне понятно: такие результаты наиболее ощутимы и очевидны.</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Но далеко не каждый ребёнок способен подняться до уровня грамот и призовых мест. Также фиксация преимущественно предметных результатов зачастую искажает диапазон </w:t>
      </w:r>
      <w:r w:rsidRPr="00A72728">
        <w:rPr>
          <w:rFonts w:ascii="Times New Roman" w:hAnsi="Times New Roman" w:cs="Times New Roman"/>
          <w:b/>
          <w:sz w:val="28"/>
          <w:szCs w:val="28"/>
          <w:u w:val="single"/>
        </w:rPr>
        <w:t>истинных достижений ребенка</w:t>
      </w:r>
      <w:r w:rsidRPr="00A72728">
        <w:rPr>
          <w:rFonts w:ascii="Times New Roman" w:hAnsi="Times New Roman" w:cs="Times New Roman"/>
          <w:sz w:val="28"/>
          <w:szCs w:val="28"/>
        </w:rPr>
        <w:t xml:space="preserve">, поскольку вне поля зрения остаются его </w:t>
      </w:r>
      <w:r w:rsidRPr="00A72728">
        <w:rPr>
          <w:rFonts w:ascii="Times New Roman" w:hAnsi="Times New Roman" w:cs="Times New Roman"/>
          <w:b/>
          <w:sz w:val="28"/>
          <w:szCs w:val="28"/>
          <w:u w:val="single"/>
        </w:rPr>
        <w:t>личностные результаты</w:t>
      </w:r>
      <w:r w:rsidRPr="00A72728">
        <w:rPr>
          <w:rFonts w:ascii="Times New Roman" w:hAnsi="Times New Roman" w:cs="Times New Roman"/>
          <w:sz w:val="28"/>
          <w:szCs w:val="28"/>
        </w:rPr>
        <w:t xml:space="preserve">. </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Конечно, формирование личностных качеств – процесс длительный, он носит отсроченный характер, их гораздо сложнее выявить и оценить. Тем не менее, выявлять результаты образовательной деятельности детей, причем во всей их полноте, необходимо каждому педагогу. Это обусловлено самой спецификой дополнительного образования детей. </w:t>
      </w:r>
    </w:p>
    <w:p w:rsidR="00A72728" w:rsidRPr="00A72728" w:rsidRDefault="00A72728" w:rsidP="00040041">
      <w:pPr>
        <w:pStyle w:val="a3"/>
        <w:ind w:firstLine="709"/>
        <w:jc w:val="both"/>
        <w:rPr>
          <w:rFonts w:ascii="Times New Roman" w:hAnsi="Times New Roman" w:cs="Times New Roman"/>
          <w:b/>
          <w:sz w:val="28"/>
          <w:szCs w:val="28"/>
        </w:rPr>
      </w:pPr>
      <w:r w:rsidRPr="00A72728">
        <w:rPr>
          <w:rFonts w:ascii="Times New Roman" w:hAnsi="Times New Roman" w:cs="Times New Roman"/>
          <w:sz w:val="28"/>
          <w:szCs w:val="28"/>
        </w:rPr>
        <w:t xml:space="preserve">Таким образом, поскольку образовательная деятельность в системе дополнительного образования предполагает не только обучение детей определенным знаниям, умениям и навыкам, но и развитие многообразных личностных качеств обучающихся. О ее результатах необходимо судить по </w:t>
      </w:r>
      <w:r w:rsidRPr="00A72728">
        <w:rPr>
          <w:rFonts w:ascii="Times New Roman" w:hAnsi="Times New Roman" w:cs="Times New Roman"/>
          <w:b/>
          <w:sz w:val="28"/>
          <w:szCs w:val="28"/>
        </w:rPr>
        <w:t>двум группам показателей:</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b/>
          <w:sz w:val="28"/>
          <w:szCs w:val="28"/>
        </w:rPr>
        <w:t xml:space="preserve">предметным </w:t>
      </w:r>
      <w:r w:rsidRPr="00A72728">
        <w:rPr>
          <w:rFonts w:ascii="Times New Roman" w:hAnsi="Times New Roman" w:cs="Times New Roman"/>
          <w:sz w:val="28"/>
          <w:szCs w:val="28"/>
        </w:rPr>
        <w:t>(фиксирующим приобретенные ребенком в процессе освоения образовательной программы предметные и общеучебные знания, умения, навыки);</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b/>
          <w:sz w:val="28"/>
          <w:szCs w:val="28"/>
        </w:rPr>
        <w:t>личностным</w:t>
      </w:r>
      <w:r w:rsidRPr="00A72728">
        <w:rPr>
          <w:rFonts w:ascii="Times New Roman" w:hAnsi="Times New Roman" w:cs="Times New Roman"/>
          <w:sz w:val="28"/>
          <w:szCs w:val="28"/>
        </w:rPr>
        <w:t xml:space="preserve"> (выражающим изменения личностных качеств ребенка под влиянием занятий в данном кружке, студии, секции).</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Для ребенка большое значение имеет </w:t>
      </w:r>
      <w:r w:rsidRPr="00A72728">
        <w:rPr>
          <w:rFonts w:ascii="Times New Roman" w:hAnsi="Times New Roman" w:cs="Times New Roman"/>
          <w:b/>
          <w:sz w:val="28"/>
          <w:szCs w:val="28"/>
        </w:rPr>
        <w:t>оценка его труда родителями</w:t>
      </w:r>
      <w:r w:rsidRPr="00A72728">
        <w:rPr>
          <w:rFonts w:ascii="Times New Roman" w:hAnsi="Times New Roman" w:cs="Times New Roman"/>
          <w:sz w:val="28"/>
          <w:szCs w:val="28"/>
        </w:rPr>
        <w:t>, поэтому педагогу надо продумать систему работы с родителями. В частности, контрольные мероприятия можно совмещать с родительскими собраниями, чтобы родители могли по итоговым работам видеть рост своего ребенка в течение года.</w:t>
      </w:r>
    </w:p>
    <w:p w:rsidR="00A72728" w:rsidRP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b/>
          <w:sz w:val="28"/>
          <w:szCs w:val="28"/>
          <w:u w:val="single"/>
        </w:rPr>
        <w:t>Формы проведения аттестации</w:t>
      </w:r>
      <w:r w:rsidRPr="00A72728">
        <w:rPr>
          <w:rFonts w:ascii="Times New Roman" w:hAnsi="Times New Roman" w:cs="Times New Roman"/>
          <w:sz w:val="28"/>
          <w:szCs w:val="28"/>
        </w:rPr>
        <w:t xml:space="preserve"> детей по программе могут быть самыми разнообразными: зачет, соревнование, турнир, открытое итоговое занятие, выставка, олимпиада, конкурс, концертное прослушивание, защита творческой работы, сдача нормативов, конференция, полевая практика, зачетный поход и т.п.</w:t>
      </w:r>
    </w:p>
    <w:p w:rsidR="00A72728" w:rsidRDefault="00A72728" w:rsidP="00040041">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Главные</w:t>
      </w:r>
      <w:r w:rsidRPr="00A72728">
        <w:rPr>
          <w:rFonts w:ascii="Times New Roman" w:hAnsi="Times New Roman" w:cs="Times New Roman"/>
          <w:b/>
          <w:sz w:val="28"/>
          <w:szCs w:val="28"/>
        </w:rPr>
        <w:t xml:space="preserve"> требования при выборе формы</w:t>
      </w:r>
      <w:r w:rsidRPr="00A72728">
        <w:rPr>
          <w:rFonts w:ascii="Times New Roman" w:hAnsi="Times New Roman" w:cs="Times New Roman"/>
          <w:sz w:val="28"/>
          <w:szCs w:val="28"/>
        </w:rPr>
        <w:t xml:space="preserve"> – она должна быть понятна детям; отражать реальный уровень их подготовки; не вызывать у них страха и чувства неуверенности, не формировать у ребенка позицию неудачника, не способного достичь определенного успеха.</w:t>
      </w:r>
    </w:p>
    <w:p w:rsidR="00D75D7E" w:rsidRPr="00D55278" w:rsidRDefault="00D75D7E" w:rsidP="00D75D7E">
      <w:pPr>
        <w:pStyle w:val="13"/>
        <w:jc w:val="both"/>
        <w:rPr>
          <w:rFonts w:ascii="Times New Roman" w:hAnsi="Times New Roman" w:cs="Times New Roman"/>
          <w:b/>
          <w:sz w:val="28"/>
          <w:szCs w:val="28"/>
        </w:rPr>
      </w:pPr>
    </w:p>
    <w:p w:rsidR="00D75D7E" w:rsidRPr="00D75D7E" w:rsidRDefault="00C34FA2" w:rsidP="00C34FA2">
      <w:pPr>
        <w:pStyle w:val="a3"/>
        <w:jc w:val="center"/>
        <w:rPr>
          <w:rFonts w:ascii="Times New Roman" w:hAnsi="Times New Roman" w:cs="Times New Roman"/>
          <w:b/>
          <w:sz w:val="28"/>
          <w:szCs w:val="28"/>
        </w:rPr>
      </w:pPr>
      <w:r>
        <w:rPr>
          <w:rFonts w:ascii="Times New Roman" w:hAnsi="Times New Roman" w:cs="Times New Roman"/>
          <w:b/>
          <w:sz w:val="28"/>
          <w:szCs w:val="28"/>
        </w:rPr>
        <w:t>3. Р</w:t>
      </w:r>
      <w:r w:rsidR="00D75D7E" w:rsidRPr="00D75D7E">
        <w:rPr>
          <w:rFonts w:ascii="Times New Roman" w:hAnsi="Times New Roman" w:cs="Times New Roman"/>
          <w:b/>
          <w:sz w:val="28"/>
          <w:szCs w:val="28"/>
        </w:rPr>
        <w:t xml:space="preserve">еализуемые </w:t>
      </w:r>
      <w:r>
        <w:rPr>
          <w:rFonts w:ascii="Times New Roman" w:hAnsi="Times New Roman" w:cs="Times New Roman"/>
          <w:b/>
          <w:sz w:val="28"/>
          <w:szCs w:val="28"/>
        </w:rPr>
        <w:t>дополнительные общеобразовательные программы</w:t>
      </w:r>
      <w:r w:rsidR="00725A91">
        <w:rPr>
          <w:rFonts w:ascii="Times New Roman" w:hAnsi="Times New Roman" w:cs="Times New Roman"/>
          <w:b/>
          <w:sz w:val="28"/>
          <w:szCs w:val="28"/>
        </w:rPr>
        <w:t xml:space="preserve"> в МКОУ НШИ</w:t>
      </w:r>
    </w:p>
    <w:p w:rsidR="00D75D7E" w:rsidRPr="00E63492" w:rsidRDefault="00725A91" w:rsidP="00C34FA2">
      <w:pPr>
        <w:pStyle w:val="a6"/>
        <w:spacing w:before="0" w:beforeAutospacing="0" w:after="0" w:afterAutospacing="0"/>
        <w:ind w:firstLine="709"/>
        <w:jc w:val="both"/>
        <w:rPr>
          <w:sz w:val="28"/>
          <w:szCs w:val="28"/>
        </w:rPr>
      </w:pPr>
      <w:r>
        <w:rPr>
          <w:sz w:val="28"/>
          <w:szCs w:val="28"/>
        </w:rPr>
        <w:t>В МКОУ Находкинской школе-</w:t>
      </w:r>
      <w:r w:rsidR="00D75D7E">
        <w:rPr>
          <w:sz w:val="28"/>
          <w:szCs w:val="28"/>
        </w:rPr>
        <w:t xml:space="preserve">интернате начального общего образования </w:t>
      </w:r>
      <w:r w:rsidR="00D75D7E" w:rsidRPr="00E63492">
        <w:rPr>
          <w:sz w:val="28"/>
          <w:szCs w:val="28"/>
        </w:rPr>
        <w:t xml:space="preserve"> вне</w:t>
      </w:r>
      <w:r w:rsidR="00D75D7E">
        <w:rPr>
          <w:sz w:val="28"/>
          <w:szCs w:val="28"/>
        </w:rPr>
        <w:t>урочная деятельность представлена следующим</w:t>
      </w:r>
      <w:r w:rsidR="00C34FA2">
        <w:rPr>
          <w:sz w:val="28"/>
          <w:szCs w:val="28"/>
        </w:rPr>
        <w:t>и направлениями</w:t>
      </w:r>
      <w:r w:rsidR="00D75D7E" w:rsidRPr="00E63492">
        <w:rPr>
          <w:sz w:val="28"/>
          <w:szCs w:val="28"/>
        </w:rPr>
        <w:t>.</w:t>
      </w:r>
    </w:p>
    <w:p w:rsidR="00D75D7E" w:rsidRPr="00E63492" w:rsidRDefault="00D75D7E" w:rsidP="00D75D7E">
      <w:pPr>
        <w:pStyle w:val="a6"/>
        <w:spacing w:before="0" w:beforeAutospacing="0" w:after="0" w:afterAutospacing="0"/>
        <w:rPr>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0"/>
        <w:gridCol w:w="2988"/>
        <w:gridCol w:w="4803"/>
      </w:tblGrid>
      <w:tr w:rsidR="00D75D7E" w:rsidRPr="00C34FA2" w:rsidTr="001239E1">
        <w:trPr>
          <w:trHeight w:val="637"/>
        </w:trPr>
        <w:tc>
          <w:tcPr>
            <w:tcW w:w="2235" w:type="dxa"/>
          </w:tcPr>
          <w:p w:rsidR="00D75D7E" w:rsidRPr="009A762D" w:rsidRDefault="00D75D7E" w:rsidP="00C34FA2">
            <w:pPr>
              <w:pStyle w:val="a6"/>
              <w:spacing w:before="0" w:beforeAutospacing="0" w:after="0" w:afterAutospacing="0"/>
              <w:jc w:val="center"/>
              <w:rPr>
                <w:i/>
                <w:sz w:val="28"/>
                <w:szCs w:val="28"/>
              </w:rPr>
            </w:pPr>
            <w:r w:rsidRPr="009A762D">
              <w:rPr>
                <w:i/>
                <w:sz w:val="28"/>
                <w:szCs w:val="28"/>
              </w:rPr>
              <w:t>Направления развития личности</w:t>
            </w:r>
          </w:p>
        </w:tc>
        <w:tc>
          <w:tcPr>
            <w:tcW w:w="2988" w:type="dxa"/>
          </w:tcPr>
          <w:p w:rsidR="00D75D7E" w:rsidRPr="00C34FA2" w:rsidRDefault="00D75D7E" w:rsidP="00C34FA2">
            <w:pPr>
              <w:pStyle w:val="a6"/>
              <w:spacing w:before="0" w:beforeAutospacing="0" w:after="0" w:afterAutospacing="0"/>
              <w:jc w:val="center"/>
              <w:rPr>
                <w:i/>
                <w:sz w:val="28"/>
                <w:szCs w:val="28"/>
              </w:rPr>
            </w:pPr>
            <w:r w:rsidRPr="00C34FA2">
              <w:rPr>
                <w:i/>
                <w:sz w:val="28"/>
                <w:szCs w:val="28"/>
              </w:rPr>
              <w:t>Формы организации деятельности</w:t>
            </w:r>
          </w:p>
        </w:tc>
        <w:tc>
          <w:tcPr>
            <w:tcW w:w="4808" w:type="dxa"/>
          </w:tcPr>
          <w:p w:rsidR="00D75D7E" w:rsidRPr="00C34FA2" w:rsidRDefault="00D75D7E" w:rsidP="00C34FA2">
            <w:pPr>
              <w:pStyle w:val="a6"/>
              <w:spacing w:before="0" w:beforeAutospacing="0" w:after="0" w:afterAutospacing="0"/>
              <w:jc w:val="center"/>
              <w:rPr>
                <w:i/>
                <w:sz w:val="28"/>
                <w:szCs w:val="28"/>
              </w:rPr>
            </w:pPr>
            <w:r w:rsidRPr="00C34FA2">
              <w:rPr>
                <w:i/>
                <w:sz w:val="28"/>
                <w:szCs w:val="28"/>
              </w:rPr>
              <w:t>Цель</w:t>
            </w:r>
          </w:p>
        </w:tc>
      </w:tr>
      <w:tr w:rsidR="009A762D" w:rsidRPr="00C34FA2" w:rsidTr="001239E1">
        <w:trPr>
          <w:trHeight w:val="311"/>
        </w:trPr>
        <w:tc>
          <w:tcPr>
            <w:tcW w:w="2235" w:type="dxa"/>
          </w:tcPr>
          <w:p w:rsidR="009A762D" w:rsidRPr="009A762D" w:rsidRDefault="003D47B8" w:rsidP="002F566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художественное</w:t>
            </w:r>
          </w:p>
        </w:tc>
        <w:tc>
          <w:tcPr>
            <w:tcW w:w="2988" w:type="dxa"/>
          </w:tcPr>
          <w:p w:rsidR="009A762D" w:rsidRPr="00C34FA2" w:rsidRDefault="009A762D" w:rsidP="002F5669">
            <w:pPr>
              <w:pStyle w:val="a3"/>
              <w:jc w:val="both"/>
              <w:rPr>
                <w:rFonts w:ascii="Times New Roman" w:eastAsia="Times New Roman" w:hAnsi="Times New Roman" w:cs="Times New Roman"/>
                <w:sz w:val="28"/>
                <w:szCs w:val="28"/>
              </w:rPr>
            </w:pPr>
            <w:r w:rsidRPr="00C34FA2">
              <w:rPr>
                <w:rFonts w:ascii="Times New Roman" w:eastAsia="Times New Roman" w:hAnsi="Times New Roman" w:cs="Times New Roman"/>
                <w:sz w:val="28"/>
                <w:szCs w:val="28"/>
              </w:rPr>
              <w:t>«Веселый карандаш»</w:t>
            </w:r>
          </w:p>
        </w:tc>
        <w:tc>
          <w:tcPr>
            <w:tcW w:w="4808" w:type="dxa"/>
          </w:tcPr>
          <w:p w:rsidR="009A762D" w:rsidRPr="00C34FA2" w:rsidRDefault="009A762D" w:rsidP="005636C9">
            <w:pPr>
              <w:pStyle w:val="a6"/>
              <w:spacing w:before="0" w:beforeAutospacing="0" w:after="0" w:afterAutospacing="0"/>
              <w:jc w:val="both"/>
              <w:rPr>
                <w:sz w:val="28"/>
                <w:szCs w:val="28"/>
              </w:rPr>
            </w:pPr>
            <w:r>
              <w:rPr>
                <w:sz w:val="28"/>
                <w:szCs w:val="28"/>
              </w:rPr>
              <w:t xml:space="preserve">Формирование художественной культуры школьников как части культуры духовной, на приобщение детей к миру искусств, общечеловеческим и национальным </w:t>
            </w:r>
            <w:r>
              <w:rPr>
                <w:sz w:val="28"/>
                <w:szCs w:val="28"/>
              </w:rPr>
              <w:lastRenderedPageBreak/>
              <w:t>ценностям через их собственное творчество и освоение художественного опыта прошлого</w:t>
            </w:r>
          </w:p>
        </w:tc>
      </w:tr>
      <w:tr w:rsidR="00C34FA2" w:rsidRPr="00C34FA2" w:rsidTr="005636C9">
        <w:trPr>
          <w:trHeight w:val="922"/>
        </w:trPr>
        <w:tc>
          <w:tcPr>
            <w:tcW w:w="2235" w:type="dxa"/>
          </w:tcPr>
          <w:p w:rsidR="00C34FA2" w:rsidRPr="009A762D" w:rsidRDefault="003D47B8" w:rsidP="002F566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Художественное </w:t>
            </w:r>
          </w:p>
        </w:tc>
        <w:tc>
          <w:tcPr>
            <w:tcW w:w="2988" w:type="dxa"/>
          </w:tcPr>
          <w:p w:rsidR="00C34FA2" w:rsidRPr="00C34FA2" w:rsidRDefault="001053FB" w:rsidP="002F566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Театральный  кружок «Теремок»</w:t>
            </w:r>
          </w:p>
        </w:tc>
        <w:tc>
          <w:tcPr>
            <w:tcW w:w="4808" w:type="dxa"/>
          </w:tcPr>
          <w:p w:rsidR="007862CC" w:rsidRPr="001425F6" w:rsidRDefault="007862CC" w:rsidP="007862CC">
            <w:pPr>
              <w:pStyle w:val="13"/>
              <w:jc w:val="both"/>
              <w:rPr>
                <w:rFonts w:ascii="Times New Roman" w:hAnsi="Times New Roman" w:cs="Times New Roman"/>
                <w:sz w:val="28"/>
                <w:szCs w:val="28"/>
              </w:rPr>
            </w:pPr>
            <w:r w:rsidRPr="001425F6">
              <w:rPr>
                <w:rFonts w:ascii="Times New Roman" w:hAnsi="Times New Roman" w:cs="Times New Roman"/>
                <w:sz w:val="28"/>
                <w:szCs w:val="28"/>
              </w:rPr>
              <w:t>Обучение каждого ребёнка осмысленной интонационной выразительной речи и чтению и превратить эти навыки в норму общения; развитие познавательных и творческих способностей учащихся через искусство художественного слова,  театрализацию, концертную деятельность, практические занятия по сценическому мастерству.</w:t>
            </w:r>
          </w:p>
          <w:p w:rsidR="00C34FA2" w:rsidRPr="00C34FA2" w:rsidRDefault="00C34FA2" w:rsidP="005636C9">
            <w:pPr>
              <w:pStyle w:val="a6"/>
              <w:spacing w:before="0" w:beforeAutospacing="0" w:after="0" w:afterAutospacing="0"/>
              <w:jc w:val="both"/>
              <w:rPr>
                <w:sz w:val="28"/>
                <w:szCs w:val="28"/>
              </w:rPr>
            </w:pPr>
          </w:p>
        </w:tc>
      </w:tr>
      <w:tr w:rsidR="009A762D" w:rsidRPr="00C34FA2" w:rsidTr="001239E1">
        <w:trPr>
          <w:trHeight w:val="1549"/>
        </w:trPr>
        <w:tc>
          <w:tcPr>
            <w:tcW w:w="2235" w:type="dxa"/>
          </w:tcPr>
          <w:p w:rsidR="009A762D" w:rsidRPr="009A762D" w:rsidRDefault="003D47B8" w:rsidP="003D47B8">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Художественное </w:t>
            </w:r>
          </w:p>
        </w:tc>
        <w:tc>
          <w:tcPr>
            <w:tcW w:w="2988" w:type="dxa"/>
          </w:tcPr>
          <w:p w:rsidR="009A762D" w:rsidRPr="00C34FA2" w:rsidRDefault="009A762D" w:rsidP="002F5669">
            <w:pPr>
              <w:pStyle w:val="a3"/>
              <w:jc w:val="both"/>
              <w:rPr>
                <w:rFonts w:ascii="Times New Roman" w:eastAsia="Times New Roman" w:hAnsi="Times New Roman" w:cs="Times New Roman"/>
                <w:sz w:val="28"/>
                <w:szCs w:val="28"/>
              </w:rPr>
            </w:pPr>
            <w:r w:rsidRPr="00C34FA2">
              <w:rPr>
                <w:rFonts w:ascii="Times New Roman" w:eastAsia="Times New Roman" w:hAnsi="Times New Roman" w:cs="Times New Roman"/>
                <w:sz w:val="28"/>
                <w:szCs w:val="28"/>
              </w:rPr>
              <w:t>«Умелые ручки»</w:t>
            </w:r>
          </w:p>
        </w:tc>
        <w:tc>
          <w:tcPr>
            <w:tcW w:w="4808" w:type="dxa"/>
          </w:tcPr>
          <w:p w:rsidR="009A762D" w:rsidRPr="00C34FA2" w:rsidRDefault="009A762D" w:rsidP="005636C9">
            <w:pPr>
              <w:pStyle w:val="a6"/>
              <w:spacing w:before="0" w:beforeAutospacing="0" w:after="0" w:afterAutospacing="0"/>
              <w:jc w:val="both"/>
              <w:rPr>
                <w:sz w:val="28"/>
                <w:szCs w:val="28"/>
              </w:rPr>
            </w:pPr>
            <w:r w:rsidRPr="00CD4411">
              <w:rPr>
                <w:sz w:val="28"/>
                <w:szCs w:val="28"/>
              </w:rPr>
              <w:t>Развитие творческих способностей  сплочение детского коллектива через воспитание трудолюбия, усидчивости, терпеливости, взаимопомощи, взаимовыручки</w:t>
            </w:r>
          </w:p>
        </w:tc>
      </w:tr>
      <w:tr w:rsidR="007862CC" w:rsidRPr="00C34FA2" w:rsidTr="001239E1">
        <w:trPr>
          <w:trHeight w:val="1549"/>
        </w:trPr>
        <w:tc>
          <w:tcPr>
            <w:tcW w:w="2235" w:type="dxa"/>
          </w:tcPr>
          <w:p w:rsidR="007862CC" w:rsidRDefault="007862CC" w:rsidP="003D47B8">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Художественное</w:t>
            </w:r>
          </w:p>
        </w:tc>
        <w:tc>
          <w:tcPr>
            <w:tcW w:w="2988" w:type="dxa"/>
          </w:tcPr>
          <w:p w:rsidR="007862CC" w:rsidRPr="00C34FA2" w:rsidRDefault="007862CC" w:rsidP="002F566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«Рукодельница»</w:t>
            </w:r>
          </w:p>
        </w:tc>
        <w:tc>
          <w:tcPr>
            <w:tcW w:w="4808" w:type="dxa"/>
          </w:tcPr>
          <w:p w:rsidR="007862CC" w:rsidRPr="00CE0150" w:rsidRDefault="007862CC" w:rsidP="007862CC">
            <w:pPr>
              <w:pStyle w:val="13"/>
              <w:ind w:firstLine="709"/>
              <w:jc w:val="both"/>
              <w:rPr>
                <w:rFonts w:ascii="Times New Roman" w:hAnsi="Times New Roman" w:cs="Times New Roman"/>
                <w:b/>
                <w:sz w:val="28"/>
                <w:szCs w:val="28"/>
              </w:rPr>
            </w:pPr>
            <w:r w:rsidRPr="00CE0150">
              <w:rPr>
                <w:rFonts w:ascii="Times New Roman" w:hAnsi="Times New Roman" w:cs="Times New Roman"/>
                <w:sz w:val="28"/>
                <w:szCs w:val="28"/>
              </w:rPr>
              <w:t>Закрепление и расширение знаний по истории национальной культуры и быта коренных жителей Ямала</w:t>
            </w:r>
          </w:p>
          <w:p w:rsidR="007862CC" w:rsidRPr="00CD4411" w:rsidRDefault="007862CC" w:rsidP="005636C9">
            <w:pPr>
              <w:pStyle w:val="a6"/>
              <w:spacing w:before="0" w:beforeAutospacing="0" w:after="0" w:afterAutospacing="0"/>
              <w:jc w:val="both"/>
              <w:rPr>
                <w:sz w:val="28"/>
                <w:szCs w:val="28"/>
              </w:rPr>
            </w:pPr>
          </w:p>
        </w:tc>
      </w:tr>
      <w:tr w:rsidR="00C34FA2" w:rsidRPr="00C34FA2" w:rsidTr="001239E1">
        <w:trPr>
          <w:trHeight w:val="972"/>
        </w:trPr>
        <w:tc>
          <w:tcPr>
            <w:tcW w:w="2235" w:type="dxa"/>
          </w:tcPr>
          <w:p w:rsidR="00C34FA2" w:rsidRPr="009A762D" w:rsidRDefault="003D47B8" w:rsidP="009A762D">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Спортивно- оздоровительное </w:t>
            </w:r>
          </w:p>
        </w:tc>
        <w:tc>
          <w:tcPr>
            <w:tcW w:w="2988" w:type="dxa"/>
          </w:tcPr>
          <w:p w:rsidR="00C34FA2" w:rsidRPr="00C34FA2" w:rsidRDefault="003D47B8" w:rsidP="002F566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«Здоровейка</w:t>
            </w:r>
            <w:r w:rsidR="00C34FA2" w:rsidRPr="00C34FA2">
              <w:rPr>
                <w:rFonts w:ascii="Times New Roman" w:eastAsia="Times New Roman" w:hAnsi="Times New Roman" w:cs="Times New Roman"/>
                <w:sz w:val="28"/>
                <w:szCs w:val="28"/>
              </w:rPr>
              <w:t>»</w:t>
            </w:r>
          </w:p>
        </w:tc>
        <w:tc>
          <w:tcPr>
            <w:tcW w:w="4808" w:type="dxa"/>
          </w:tcPr>
          <w:p w:rsidR="007862CC" w:rsidRPr="001425F6" w:rsidRDefault="007862CC" w:rsidP="007862CC">
            <w:pPr>
              <w:pStyle w:val="13"/>
              <w:jc w:val="both"/>
              <w:rPr>
                <w:rFonts w:ascii="Times New Roman" w:hAnsi="Times New Roman" w:cs="Times New Roman"/>
                <w:sz w:val="28"/>
                <w:szCs w:val="28"/>
              </w:rPr>
            </w:pPr>
            <w:r>
              <w:rPr>
                <w:rFonts w:ascii="Times New Roman" w:hAnsi="Times New Roman" w:cs="Times New Roman"/>
                <w:sz w:val="28"/>
                <w:szCs w:val="28"/>
              </w:rPr>
              <w:t>Ф</w:t>
            </w:r>
            <w:r w:rsidRPr="001425F6">
              <w:rPr>
                <w:rFonts w:ascii="Times New Roman" w:hAnsi="Times New Roman" w:cs="Times New Roman"/>
                <w:sz w:val="28"/>
                <w:szCs w:val="28"/>
              </w:rPr>
              <w:t xml:space="preserve">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w:t>
            </w:r>
          </w:p>
          <w:p w:rsidR="007862CC" w:rsidRPr="001425F6" w:rsidRDefault="007862CC" w:rsidP="007862CC">
            <w:pPr>
              <w:pStyle w:val="13"/>
              <w:jc w:val="both"/>
              <w:rPr>
                <w:rFonts w:ascii="Times New Roman" w:hAnsi="Times New Roman" w:cs="Times New Roman"/>
                <w:sz w:val="28"/>
                <w:szCs w:val="28"/>
              </w:rPr>
            </w:pPr>
            <w:r w:rsidRPr="001425F6">
              <w:rPr>
                <w:rFonts w:ascii="Times New Roman" w:hAnsi="Times New Roman" w:cs="Times New Roman"/>
                <w:sz w:val="28"/>
                <w:szCs w:val="28"/>
              </w:rPr>
              <w:t xml:space="preserve">развивать навыки самооценки и самоконтроля в отношении собственного здоровья; </w:t>
            </w:r>
          </w:p>
          <w:p w:rsidR="007862CC" w:rsidRPr="001425F6" w:rsidRDefault="007862CC" w:rsidP="007862CC">
            <w:pPr>
              <w:pStyle w:val="13"/>
              <w:jc w:val="both"/>
              <w:rPr>
                <w:rFonts w:ascii="Times New Roman" w:hAnsi="Times New Roman" w:cs="Times New Roman"/>
                <w:sz w:val="28"/>
                <w:szCs w:val="28"/>
              </w:rPr>
            </w:pPr>
            <w:r w:rsidRPr="001425F6">
              <w:rPr>
                <w:rFonts w:ascii="Times New Roman" w:hAnsi="Times New Roman" w:cs="Times New Roman"/>
                <w:sz w:val="28"/>
                <w:szCs w:val="28"/>
              </w:rPr>
              <w:t>обучать способам и приемам сохранения и укрепления собственного здоровья.</w:t>
            </w:r>
          </w:p>
          <w:p w:rsidR="00C34FA2" w:rsidRPr="00C34FA2" w:rsidRDefault="00C34FA2" w:rsidP="005636C9">
            <w:pPr>
              <w:pStyle w:val="a6"/>
              <w:spacing w:before="0" w:beforeAutospacing="0" w:after="0" w:afterAutospacing="0"/>
              <w:jc w:val="both"/>
              <w:rPr>
                <w:sz w:val="28"/>
                <w:szCs w:val="28"/>
              </w:rPr>
            </w:pPr>
          </w:p>
        </w:tc>
      </w:tr>
      <w:tr w:rsidR="003D47B8" w:rsidRPr="00C34FA2" w:rsidTr="001239E1">
        <w:trPr>
          <w:trHeight w:val="972"/>
        </w:trPr>
        <w:tc>
          <w:tcPr>
            <w:tcW w:w="2235" w:type="dxa"/>
          </w:tcPr>
          <w:p w:rsidR="003D47B8" w:rsidRDefault="003D47B8" w:rsidP="009A762D">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Спортивно- оздоровительное </w:t>
            </w:r>
          </w:p>
        </w:tc>
        <w:tc>
          <w:tcPr>
            <w:tcW w:w="2988" w:type="dxa"/>
          </w:tcPr>
          <w:p w:rsidR="003D47B8" w:rsidRDefault="003D47B8" w:rsidP="002F566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«Шахматы»</w:t>
            </w:r>
          </w:p>
        </w:tc>
        <w:tc>
          <w:tcPr>
            <w:tcW w:w="4808" w:type="dxa"/>
          </w:tcPr>
          <w:p w:rsidR="007862CC" w:rsidRPr="007862CC" w:rsidRDefault="007862CC" w:rsidP="007862CC">
            <w:pPr>
              <w:shd w:val="clear" w:color="auto" w:fill="FFFFFF"/>
              <w:spacing w:after="0" w:line="240" w:lineRule="auto"/>
              <w:jc w:val="both"/>
              <w:rPr>
                <w:rFonts w:ascii="Times New Roman" w:eastAsia="Times New Roman" w:hAnsi="Times New Roman" w:cs="Times New Roman"/>
                <w:sz w:val="28"/>
                <w:szCs w:val="28"/>
              </w:rPr>
            </w:pPr>
            <w:r w:rsidRPr="007862CC">
              <w:rPr>
                <w:rFonts w:ascii="Times New Roman" w:eastAsia="Times New Roman" w:hAnsi="Times New Roman" w:cs="Times New Roman"/>
                <w:color w:val="000000"/>
                <w:sz w:val="28"/>
                <w:szCs w:val="28"/>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r w:rsidRPr="007862CC">
              <w:rPr>
                <w:rFonts w:ascii="Times New Roman" w:eastAsia="Times New Roman" w:hAnsi="Times New Roman" w:cs="Times New Roman"/>
                <w:b/>
                <w:bCs/>
                <w:color w:val="000000"/>
                <w:sz w:val="28"/>
                <w:szCs w:val="28"/>
              </w:rPr>
              <w:t>.</w:t>
            </w:r>
          </w:p>
          <w:p w:rsidR="003D47B8" w:rsidRPr="00C34FA2" w:rsidRDefault="003D47B8" w:rsidP="005636C9">
            <w:pPr>
              <w:pStyle w:val="a6"/>
              <w:spacing w:before="0" w:beforeAutospacing="0" w:after="0" w:afterAutospacing="0"/>
              <w:jc w:val="both"/>
              <w:rPr>
                <w:sz w:val="28"/>
                <w:szCs w:val="28"/>
              </w:rPr>
            </w:pPr>
          </w:p>
        </w:tc>
      </w:tr>
      <w:tr w:rsidR="00C34FA2" w:rsidRPr="00C34FA2" w:rsidTr="001239E1">
        <w:trPr>
          <w:trHeight w:val="1549"/>
        </w:trPr>
        <w:tc>
          <w:tcPr>
            <w:tcW w:w="2235" w:type="dxa"/>
          </w:tcPr>
          <w:p w:rsidR="00C34FA2" w:rsidRPr="009A762D" w:rsidRDefault="003D47B8" w:rsidP="002F5669">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Техническое </w:t>
            </w:r>
          </w:p>
        </w:tc>
        <w:tc>
          <w:tcPr>
            <w:tcW w:w="2988" w:type="dxa"/>
          </w:tcPr>
          <w:p w:rsidR="00C34FA2" w:rsidRPr="00C34FA2" w:rsidRDefault="00C34FA2" w:rsidP="002F5669">
            <w:pPr>
              <w:pStyle w:val="a3"/>
              <w:jc w:val="both"/>
              <w:rPr>
                <w:rFonts w:ascii="Times New Roman" w:eastAsia="Times New Roman" w:hAnsi="Times New Roman" w:cs="Times New Roman"/>
                <w:sz w:val="28"/>
                <w:szCs w:val="28"/>
              </w:rPr>
            </w:pPr>
            <w:r w:rsidRPr="00C34FA2">
              <w:rPr>
                <w:rFonts w:ascii="Times New Roman" w:eastAsia="Times New Roman" w:hAnsi="Times New Roman" w:cs="Times New Roman"/>
                <w:sz w:val="28"/>
                <w:szCs w:val="28"/>
              </w:rPr>
              <w:t>«Легоконструирование и робототехника»</w:t>
            </w:r>
          </w:p>
        </w:tc>
        <w:tc>
          <w:tcPr>
            <w:tcW w:w="4808" w:type="dxa"/>
          </w:tcPr>
          <w:p w:rsidR="00C34FA2" w:rsidRPr="00C34FA2" w:rsidRDefault="005636C9" w:rsidP="005636C9">
            <w:pPr>
              <w:pStyle w:val="a6"/>
              <w:spacing w:before="0" w:beforeAutospacing="0" w:after="0" w:afterAutospacing="0"/>
              <w:jc w:val="both"/>
              <w:rPr>
                <w:sz w:val="28"/>
                <w:szCs w:val="28"/>
              </w:rPr>
            </w:pPr>
            <w:r w:rsidRPr="00A03FB3">
              <w:rPr>
                <w:sz w:val="28"/>
                <w:szCs w:val="28"/>
              </w:rPr>
              <w:t xml:space="preserve">Развитие познавательных способностей учащихся  на основе системы развивающих занятий по моделированию из конструктора </w:t>
            </w:r>
            <w:r w:rsidRPr="00A03FB3">
              <w:rPr>
                <w:sz w:val="28"/>
                <w:szCs w:val="28"/>
                <w:lang w:val="en-US"/>
              </w:rPr>
              <w:t>Leg</w:t>
            </w:r>
            <w:r w:rsidRPr="00A03FB3">
              <w:rPr>
                <w:sz w:val="28"/>
                <w:szCs w:val="28"/>
              </w:rPr>
              <w:t>о,  овладение навыками начального технического конструирования, развитие мелкой моторики, координацию «глаз-рука», изучение понятий конструкций и ее основных свойствах (жесткости, прочности и устойчивости),навык взаимодействия в группе</w:t>
            </w:r>
          </w:p>
        </w:tc>
      </w:tr>
    </w:tbl>
    <w:p w:rsidR="001239E1" w:rsidRDefault="001239E1" w:rsidP="001239E1">
      <w:pPr>
        <w:spacing w:after="0" w:line="240" w:lineRule="auto"/>
        <w:jc w:val="both"/>
        <w:rPr>
          <w:rFonts w:ascii="Times New Roman" w:eastAsia="Calibri" w:hAnsi="Times New Roman" w:cs="Times New Roman"/>
          <w:sz w:val="28"/>
          <w:szCs w:val="28"/>
        </w:rPr>
      </w:pPr>
    </w:p>
    <w:p w:rsidR="00725A91" w:rsidRDefault="00725A91" w:rsidP="001239E1">
      <w:pPr>
        <w:spacing w:after="0" w:line="240" w:lineRule="auto"/>
        <w:ind w:firstLine="709"/>
        <w:jc w:val="both"/>
        <w:rPr>
          <w:rFonts w:ascii="Times New Roman" w:hAnsi="Times New Roman" w:cs="Times New Roman"/>
          <w:b/>
          <w:sz w:val="28"/>
          <w:szCs w:val="28"/>
        </w:rPr>
      </w:pPr>
    </w:p>
    <w:p w:rsidR="001239E1" w:rsidRPr="00845CC0" w:rsidRDefault="001239E1" w:rsidP="001239E1">
      <w:pPr>
        <w:spacing w:after="0" w:line="240" w:lineRule="auto"/>
        <w:ind w:firstLine="709"/>
        <w:jc w:val="both"/>
        <w:rPr>
          <w:rFonts w:ascii="Times New Roman" w:hAnsi="Times New Roman" w:cs="Times New Roman"/>
          <w:b/>
          <w:sz w:val="28"/>
          <w:szCs w:val="28"/>
        </w:rPr>
      </w:pPr>
      <w:r w:rsidRPr="00845CC0">
        <w:rPr>
          <w:rFonts w:ascii="Times New Roman" w:hAnsi="Times New Roman" w:cs="Times New Roman"/>
          <w:b/>
          <w:sz w:val="28"/>
          <w:szCs w:val="28"/>
        </w:rPr>
        <w:t xml:space="preserve">Кружок </w:t>
      </w:r>
      <w:r w:rsidR="003D47B8">
        <w:rPr>
          <w:rFonts w:ascii="Times New Roman" w:hAnsi="Times New Roman" w:cs="Times New Roman"/>
          <w:b/>
          <w:sz w:val="28"/>
          <w:szCs w:val="28"/>
        </w:rPr>
        <w:t xml:space="preserve"> художественного </w:t>
      </w:r>
      <w:r>
        <w:rPr>
          <w:rFonts w:ascii="Times New Roman" w:hAnsi="Times New Roman" w:cs="Times New Roman"/>
          <w:b/>
          <w:sz w:val="28"/>
          <w:szCs w:val="28"/>
        </w:rPr>
        <w:t>направления «</w:t>
      </w:r>
      <w:r w:rsidRPr="00845CC0">
        <w:rPr>
          <w:rFonts w:ascii="Times New Roman" w:hAnsi="Times New Roman" w:cs="Times New Roman"/>
          <w:b/>
          <w:sz w:val="28"/>
          <w:szCs w:val="28"/>
        </w:rPr>
        <w:t>Веселый карандаш».</w:t>
      </w:r>
    </w:p>
    <w:p w:rsidR="001239E1" w:rsidRDefault="001239E1" w:rsidP="001239E1">
      <w:pPr>
        <w:spacing w:after="0" w:line="240" w:lineRule="auto"/>
        <w:ind w:firstLine="709"/>
        <w:jc w:val="both"/>
        <w:rPr>
          <w:rFonts w:ascii="Times New Roman" w:hAnsi="Times New Roman" w:cs="Times New Roman"/>
          <w:sz w:val="28"/>
          <w:szCs w:val="28"/>
        </w:rPr>
      </w:pPr>
      <w:r w:rsidRPr="001239E1">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художественной культуры школьников как части культуры духовной, на приобщение детей к миру искусств, общечеловеческим и национальным ценностям через их собственное творчество и освоение художественного опыта прошлого. Формирование «культуры творческой личности» предполагает развитие в ребенке природных задатков, творческого потенциала, специальных способностей, позволяющих самореализоваться в различных видах и формах художественно- творческой деятельности. </w:t>
      </w:r>
    </w:p>
    <w:p w:rsidR="00204331" w:rsidRPr="00204331" w:rsidRDefault="00204331" w:rsidP="00204331">
      <w:pPr>
        <w:pStyle w:val="a3"/>
        <w:ind w:firstLine="709"/>
        <w:jc w:val="both"/>
        <w:rPr>
          <w:rFonts w:ascii="Times New Roman" w:eastAsia="Times New Roman" w:hAnsi="Times New Roman" w:cs="Times New Roman"/>
          <w:b/>
          <w:i/>
          <w:sz w:val="28"/>
          <w:szCs w:val="28"/>
        </w:rPr>
      </w:pPr>
      <w:r w:rsidRPr="00204331">
        <w:rPr>
          <w:rFonts w:ascii="Times New Roman" w:eastAsia="Times New Roman" w:hAnsi="Times New Roman" w:cs="Times New Roman"/>
          <w:b/>
          <w:i/>
          <w:sz w:val="28"/>
          <w:szCs w:val="28"/>
        </w:rPr>
        <w:t>Задачи:</w:t>
      </w:r>
    </w:p>
    <w:p w:rsidR="00204331" w:rsidRDefault="00204331" w:rsidP="00204331">
      <w:pPr>
        <w:pStyle w:val="a3"/>
        <w:ind w:firstLine="709"/>
        <w:jc w:val="both"/>
        <w:rPr>
          <w:rFonts w:ascii="Times New Roman" w:eastAsia="Times New Roman" w:hAnsi="Times New Roman" w:cs="Times New Roman"/>
          <w:sz w:val="28"/>
          <w:szCs w:val="28"/>
        </w:rPr>
      </w:pPr>
      <w:r w:rsidRPr="0063195B">
        <w:rPr>
          <w:rFonts w:ascii="Times New Roman" w:eastAsia="Times New Roman" w:hAnsi="Times New Roman" w:cs="Times New Roman"/>
          <w:sz w:val="28"/>
          <w:szCs w:val="28"/>
        </w:rPr>
        <w:t>- воспитание интереса ко всем видам пластических искусств; изобразительным, декоративно-прикладным, архит</w:t>
      </w:r>
      <w:r>
        <w:rPr>
          <w:rFonts w:ascii="Times New Roman" w:eastAsia="Times New Roman" w:hAnsi="Times New Roman" w:cs="Times New Roman"/>
          <w:sz w:val="28"/>
          <w:szCs w:val="28"/>
        </w:rPr>
        <w:t>ектуре, дизайну в разных формах;</w:t>
      </w:r>
    </w:p>
    <w:p w:rsidR="00204331" w:rsidRPr="0063195B" w:rsidRDefault="00204331" w:rsidP="00204331">
      <w:pPr>
        <w:pStyle w:val="a3"/>
        <w:ind w:firstLine="709"/>
        <w:jc w:val="both"/>
        <w:rPr>
          <w:rFonts w:ascii="Times New Roman" w:eastAsia="Times New Roman" w:hAnsi="Times New Roman" w:cs="Times New Roman"/>
          <w:sz w:val="28"/>
          <w:szCs w:val="28"/>
        </w:rPr>
      </w:pPr>
      <w:r w:rsidRPr="0063195B">
        <w:rPr>
          <w:rFonts w:ascii="Times New Roman" w:eastAsia="Times New Roman" w:hAnsi="Times New Roman" w:cs="Times New Roman"/>
          <w:sz w:val="28"/>
          <w:szCs w:val="28"/>
        </w:rPr>
        <w:t>- формирование художественно-образного мышления и эмоционально-чувственного отношения к предметам и явлениям действительности; искусству, как основе развития творческой личности; формирование эмоциональн</w:t>
      </w:r>
      <w:r>
        <w:rPr>
          <w:rFonts w:ascii="Times New Roman" w:eastAsia="Times New Roman" w:hAnsi="Times New Roman" w:cs="Times New Roman"/>
          <w:sz w:val="28"/>
          <w:szCs w:val="28"/>
        </w:rPr>
        <w:t>о-ценностного отношения к жизни;</w:t>
      </w:r>
    </w:p>
    <w:p w:rsidR="00204331" w:rsidRPr="0063195B" w:rsidRDefault="00204331" w:rsidP="00204331">
      <w:pPr>
        <w:pStyle w:val="a3"/>
        <w:ind w:firstLine="709"/>
        <w:jc w:val="both"/>
        <w:rPr>
          <w:rFonts w:ascii="Times New Roman" w:eastAsia="Times New Roman" w:hAnsi="Times New Roman" w:cs="Times New Roman"/>
          <w:sz w:val="28"/>
          <w:szCs w:val="28"/>
        </w:rPr>
      </w:pPr>
      <w:r w:rsidRPr="0063195B">
        <w:rPr>
          <w:rFonts w:ascii="Times New Roman" w:eastAsia="Times New Roman" w:hAnsi="Times New Roman" w:cs="Times New Roman"/>
          <w:sz w:val="28"/>
          <w:szCs w:val="28"/>
        </w:rPr>
        <w:t>- приобщение к национальному и ми</w:t>
      </w:r>
      <w:r>
        <w:rPr>
          <w:rFonts w:ascii="Times New Roman" w:eastAsia="Times New Roman" w:hAnsi="Times New Roman" w:cs="Times New Roman"/>
          <w:sz w:val="28"/>
          <w:szCs w:val="28"/>
        </w:rPr>
        <w:t>ровому художественному наследию;</w:t>
      </w:r>
    </w:p>
    <w:p w:rsidR="00204331" w:rsidRPr="0063195B" w:rsidRDefault="00204331" w:rsidP="00204331">
      <w:pPr>
        <w:pStyle w:val="a3"/>
        <w:ind w:firstLine="709"/>
        <w:jc w:val="both"/>
        <w:rPr>
          <w:rFonts w:ascii="Times New Roman" w:eastAsia="Times New Roman" w:hAnsi="Times New Roman" w:cs="Times New Roman"/>
          <w:sz w:val="28"/>
          <w:szCs w:val="28"/>
        </w:rPr>
      </w:pPr>
      <w:r w:rsidRPr="0063195B">
        <w:rPr>
          <w:rFonts w:ascii="Times New Roman" w:eastAsia="Times New Roman" w:hAnsi="Times New Roman" w:cs="Times New Roman"/>
          <w:sz w:val="28"/>
          <w:szCs w:val="28"/>
        </w:rPr>
        <w:t>- развитие творческих особенностей и изобразительных навыков; расширение диапазона чувств и зрительных представлений, фантазий, воображения; воспитание эмоциональной отзывчивости на явления окружающей действительн</w:t>
      </w:r>
      <w:r>
        <w:rPr>
          <w:rFonts w:ascii="Times New Roman" w:eastAsia="Times New Roman" w:hAnsi="Times New Roman" w:cs="Times New Roman"/>
          <w:sz w:val="28"/>
          <w:szCs w:val="28"/>
        </w:rPr>
        <w:t>ости, на произведения искусства;</w:t>
      </w:r>
    </w:p>
    <w:p w:rsidR="00204331" w:rsidRDefault="00204331" w:rsidP="00204331">
      <w:pPr>
        <w:pStyle w:val="a3"/>
        <w:ind w:firstLine="709"/>
        <w:jc w:val="both"/>
        <w:rPr>
          <w:rFonts w:ascii="Times New Roman" w:eastAsia="Times New Roman" w:hAnsi="Times New Roman" w:cs="Times New Roman"/>
          <w:sz w:val="28"/>
          <w:szCs w:val="28"/>
        </w:rPr>
      </w:pPr>
      <w:r w:rsidRPr="0063195B">
        <w:rPr>
          <w:rFonts w:ascii="Times New Roman" w:eastAsia="Times New Roman" w:hAnsi="Times New Roman" w:cs="Times New Roman"/>
          <w:sz w:val="28"/>
          <w:szCs w:val="28"/>
        </w:rPr>
        <w:t>- обучение художественной грамотности, формирование практических навыков работы.</w:t>
      </w:r>
    </w:p>
    <w:p w:rsidR="00204331" w:rsidRPr="00204331" w:rsidRDefault="00204331" w:rsidP="00204331">
      <w:pPr>
        <w:pStyle w:val="a3"/>
        <w:ind w:firstLine="709"/>
        <w:jc w:val="both"/>
        <w:rPr>
          <w:rFonts w:ascii="Times New Roman" w:eastAsia="Times New Roman" w:hAnsi="Times New Roman" w:cs="Times New Roman"/>
          <w:i/>
          <w:sz w:val="28"/>
          <w:szCs w:val="28"/>
        </w:rPr>
      </w:pPr>
      <w:r w:rsidRPr="00204331">
        <w:rPr>
          <w:rFonts w:ascii="Times New Roman" w:eastAsia="Times New Roman" w:hAnsi="Times New Roman" w:cs="Times New Roman"/>
          <w:b/>
          <w:i/>
          <w:sz w:val="28"/>
          <w:szCs w:val="28"/>
        </w:rPr>
        <w:t xml:space="preserve">Программа кружка рассчитана на четыре  года обучения учащихся </w:t>
      </w:r>
      <w:r>
        <w:rPr>
          <w:rFonts w:ascii="Times New Roman" w:eastAsia="Times New Roman" w:hAnsi="Times New Roman" w:cs="Times New Roman"/>
          <w:b/>
          <w:i/>
          <w:sz w:val="28"/>
          <w:szCs w:val="28"/>
        </w:rPr>
        <w:t>1-</w:t>
      </w:r>
      <w:r w:rsidRPr="00204331">
        <w:rPr>
          <w:rFonts w:ascii="Times New Roman" w:eastAsia="Times New Roman" w:hAnsi="Times New Roman" w:cs="Times New Roman"/>
          <w:b/>
          <w:i/>
          <w:sz w:val="28"/>
          <w:szCs w:val="28"/>
        </w:rPr>
        <w:t>4 классов</w:t>
      </w:r>
      <w:r w:rsidRPr="00204331">
        <w:rPr>
          <w:rFonts w:ascii="Times New Roman" w:eastAsia="Times New Roman" w:hAnsi="Times New Roman" w:cs="Times New Roman"/>
          <w:i/>
          <w:sz w:val="28"/>
          <w:szCs w:val="28"/>
        </w:rPr>
        <w:t>.</w:t>
      </w:r>
    </w:p>
    <w:p w:rsidR="00204331" w:rsidRDefault="00204331" w:rsidP="00204331">
      <w:pPr>
        <w:spacing w:after="0" w:line="240" w:lineRule="auto"/>
        <w:ind w:firstLine="709"/>
        <w:jc w:val="both"/>
        <w:rPr>
          <w:rFonts w:ascii="Times New Roman" w:hAnsi="Times New Roman" w:cs="Times New Roman"/>
          <w:sz w:val="28"/>
          <w:szCs w:val="28"/>
        </w:rPr>
      </w:pPr>
      <w:r w:rsidRPr="00194B4E">
        <w:rPr>
          <w:rFonts w:ascii="Times New Roman" w:eastAsia="Times New Roman" w:hAnsi="Times New Roman" w:cs="Times New Roman"/>
          <w:sz w:val="28"/>
          <w:szCs w:val="28"/>
        </w:rPr>
        <w:t xml:space="preserve">Программа подчеркивает важность увлеченности школьников искусством для формирования познавательного интереса. </w:t>
      </w:r>
      <w:r w:rsidRPr="00194B4E">
        <w:rPr>
          <w:rFonts w:ascii="Times New Roman" w:hAnsi="Times New Roman" w:cs="Times New Roman"/>
          <w:sz w:val="28"/>
          <w:szCs w:val="28"/>
        </w:rPr>
        <w:t xml:space="preserve">Эстетические потребности детей должны сознательно развиваться на каждом занятии. Для этого предусмотрен ряд специальных методических приемов. Так как одна из ведущих задач - творческое развитие личности ребенка, особое внимание обращается на развитие воображения и фантазии. На каждом занятии детям дается возможность пофантазировать, поощряется создание собственных образов. Важно высвободить творческую </w:t>
      </w:r>
      <w:r w:rsidRPr="00194B4E">
        <w:rPr>
          <w:rFonts w:ascii="Times New Roman" w:hAnsi="Times New Roman" w:cs="Times New Roman"/>
          <w:sz w:val="28"/>
          <w:szCs w:val="28"/>
        </w:rPr>
        <w:lastRenderedPageBreak/>
        <w:t xml:space="preserve">энергию детей. Полезно систематизировать все интересные находки по развитию детского воображения в процессе художественной деятельности на занятиях для организации коллективных выставок по изобразительному искусству. </w:t>
      </w:r>
    </w:p>
    <w:p w:rsidR="001239E1" w:rsidRPr="00A03FB3" w:rsidRDefault="001239E1" w:rsidP="00204331">
      <w:pPr>
        <w:spacing w:after="0" w:line="240" w:lineRule="auto"/>
        <w:ind w:firstLine="709"/>
        <w:jc w:val="both"/>
        <w:rPr>
          <w:rFonts w:ascii="Times New Roman" w:hAnsi="Times New Roman" w:cs="Times New Roman"/>
          <w:sz w:val="28"/>
          <w:szCs w:val="28"/>
        </w:rPr>
      </w:pPr>
      <w:r w:rsidRPr="00CE0150">
        <w:rPr>
          <w:rFonts w:ascii="Times New Roman" w:hAnsi="Times New Roman" w:cs="Times New Roman"/>
          <w:b/>
          <w:sz w:val="28"/>
          <w:szCs w:val="28"/>
        </w:rPr>
        <w:t xml:space="preserve">Кружок </w:t>
      </w:r>
      <w:r w:rsidR="003D47B8">
        <w:rPr>
          <w:rFonts w:ascii="Times New Roman" w:hAnsi="Times New Roman" w:cs="Times New Roman"/>
          <w:b/>
          <w:sz w:val="28"/>
          <w:szCs w:val="28"/>
        </w:rPr>
        <w:t xml:space="preserve">художественного </w:t>
      </w:r>
      <w:r w:rsidRPr="00CE0150">
        <w:rPr>
          <w:rFonts w:ascii="Times New Roman" w:hAnsi="Times New Roman" w:cs="Times New Roman"/>
          <w:b/>
          <w:sz w:val="28"/>
          <w:szCs w:val="28"/>
        </w:rPr>
        <w:t xml:space="preserve"> направления «Мелне» (Рукодельница)</w:t>
      </w:r>
      <w:r>
        <w:rPr>
          <w:rFonts w:ascii="Times New Roman" w:hAnsi="Times New Roman" w:cs="Times New Roman"/>
          <w:b/>
          <w:sz w:val="28"/>
          <w:szCs w:val="28"/>
        </w:rPr>
        <w:t xml:space="preserve">. </w:t>
      </w:r>
    </w:p>
    <w:p w:rsidR="001239E1" w:rsidRPr="00CE0150" w:rsidRDefault="001239E1" w:rsidP="001239E1">
      <w:pPr>
        <w:pStyle w:val="13"/>
        <w:ind w:firstLine="709"/>
        <w:jc w:val="both"/>
        <w:rPr>
          <w:rFonts w:ascii="Times New Roman" w:hAnsi="Times New Roman" w:cs="Times New Roman"/>
          <w:b/>
          <w:sz w:val="28"/>
          <w:szCs w:val="28"/>
        </w:rPr>
      </w:pPr>
      <w:r w:rsidRPr="001239E1">
        <w:rPr>
          <w:rFonts w:ascii="Times New Roman" w:hAnsi="Times New Roman" w:cs="Times New Roman"/>
          <w:b/>
          <w:i/>
          <w:sz w:val="28"/>
          <w:szCs w:val="28"/>
        </w:rPr>
        <w:t>Цель рабочей программы:</w:t>
      </w:r>
      <w:r w:rsidR="00A15124">
        <w:rPr>
          <w:rFonts w:ascii="Times New Roman" w:hAnsi="Times New Roman" w:cs="Times New Roman"/>
          <w:b/>
          <w:i/>
          <w:sz w:val="28"/>
          <w:szCs w:val="28"/>
        </w:rPr>
        <w:t xml:space="preserve"> </w:t>
      </w:r>
      <w:r w:rsidRPr="00CE0150">
        <w:rPr>
          <w:rFonts w:ascii="Times New Roman" w:hAnsi="Times New Roman" w:cs="Times New Roman"/>
          <w:sz w:val="28"/>
          <w:szCs w:val="28"/>
        </w:rPr>
        <w:t>Закрепление и расширение знаний по истории национальной культуры и быта коренных жителей Ямала</w:t>
      </w:r>
    </w:p>
    <w:p w:rsidR="001239E1" w:rsidRPr="001239E1" w:rsidRDefault="001239E1" w:rsidP="001239E1">
      <w:pPr>
        <w:pStyle w:val="13"/>
        <w:ind w:firstLine="709"/>
        <w:jc w:val="both"/>
        <w:rPr>
          <w:rFonts w:ascii="Times New Roman" w:hAnsi="Times New Roman" w:cs="Times New Roman"/>
          <w:b/>
          <w:i/>
          <w:sz w:val="28"/>
          <w:szCs w:val="28"/>
        </w:rPr>
      </w:pPr>
      <w:r w:rsidRPr="001239E1">
        <w:rPr>
          <w:rFonts w:ascii="Times New Roman" w:hAnsi="Times New Roman" w:cs="Times New Roman"/>
          <w:b/>
          <w:i/>
          <w:sz w:val="28"/>
          <w:szCs w:val="28"/>
        </w:rPr>
        <w:t xml:space="preserve">Задачи: </w:t>
      </w:r>
    </w:p>
    <w:p w:rsidR="001239E1" w:rsidRPr="00CE0150" w:rsidRDefault="001239E1" w:rsidP="001239E1">
      <w:pPr>
        <w:pStyle w:val="13"/>
        <w:ind w:firstLine="709"/>
        <w:jc w:val="both"/>
        <w:rPr>
          <w:rFonts w:ascii="Times New Roman" w:hAnsi="Times New Roman" w:cs="Times New Roman"/>
          <w:sz w:val="28"/>
          <w:szCs w:val="28"/>
        </w:rPr>
      </w:pPr>
      <w:r>
        <w:rPr>
          <w:rFonts w:ascii="Times New Roman" w:hAnsi="Times New Roman" w:cs="Times New Roman"/>
          <w:sz w:val="28"/>
          <w:szCs w:val="28"/>
        </w:rPr>
        <w:t>О</w:t>
      </w:r>
      <w:r w:rsidRPr="00CE0150">
        <w:rPr>
          <w:rFonts w:ascii="Times New Roman" w:hAnsi="Times New Roman" w:cs="Times New Roman"/>
          <w:sz w:val="28"/>
          <w:szCs w:val="28"/>
        </w:rPr>
        <w:t>бучающие</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Знакомство с основами знаний в области композиций, цветоведения и декоративно –прикладного творчества</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Знакомство с малыми жанрами фольклора и традициями народных праздников (Масленица, Рождество, Пасха, день Рыбака, День Оленевода, День Солнцестояния)</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Повышение уровня знаний в области истории, географии, биологии, геометрии, родной ненецкой литературы.</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Закрепление умений воспитанников в изображении ненецкого орнамента приемами симметричного и силуэтного вырезания.</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Развивающие</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Развитие самостоятельности и творчества в передаче украшения (выбор, трактовка элементов узора, цвета ткани, композиционный строй)</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Развитие образного мышления, наблюдательности, воображения</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 xml:space="preserve">Развитие экологической этики воспитанников, ответственности по отношению к природе </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Активизация участия воспитанников в выставках и ярмарках</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Воспитательные</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Осуществление трудового, эстетического и нравственного воспитания детей через народное творчество</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Побуждение и закрепление интереса, любви и уважения к народному творчеству</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Воспитание патриотических чувств.</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Воспитание уважения к мастерам народного творчества</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Воспитание любви, уважения к родителям, младшим братьям и сестрам, старикам, педагогам, воспитателям.</w:t>
      </w:r>
    </w:p>
    <w:p w:rsidR="001239E1" w:rsidRPr="001239E1" w:rsidRDefault="001239E1" w:rsidP="001239E1">
      <w:pPr>
        <w:pStyle w:val="13"/>
        <w:ind w:firstLine="709"/>
        <w:jc w:val="both"/>
        <w:rPr>
          <w:rFonts w:ascii="Times New Roman" w:hAnsi="Times New Roman" w:cs="Times New Roman"/>
          <w:i/>
          <w:sz w:val="28"/>
          <w:szCs w:val="28"/>
        </w:rPr>
      </w:pPr>
      <w:r w:rsidRPr="001239E1">
        <w:rPr>
          <w:rFonts w:ascii="Times New Roman" w:hAnsi="Times New Roman" w:cs="Times New Roman"/>
          <w:i/>
          <w:sz w:val="28"/>
          <w:szCs w:val="28"/>
        </w:rPr>
        <w:t xml:space="preserve">В процессе обучения по программе происходит: </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Формирование знаний о видах декоративно – прикладного искусства, истории возникновения и развития народного творчества.</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Изучение техники и технологии плетения бисером.</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Изучение техники и технологии шитья по меху.</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Изучение вариантов композиционного размещения орнамента и других декоративных элементов.</w:t>
      </w:r>
    </w:p>
    <w:p w:rsidR="001239E1" w:rsidRPr="00CE0150" w:rsidRDefault="001239E1" w:rsidP="001239E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Развитие умений и навыков по ручной и художественной обработке меха.</w:t>
      </w:r>
    </w:p>
    <w:p w:rsidR="00204331" w:rsidRDefault="001239E1" w:rsidP="00204331">
      <w:pPr>
        <w:pStyle w:val="13"/>
        <w:ind w:firstLine="709"/>
        <w:jc w:val="both"/>
        <w:rPr>
          <w:rFonts w:ascii="Times New Roman" w:hAnsi="Times New Roman" w:cs="Times New Roman"/>
          <w:sz w:val="28"/>
          <w:szCs w:val="28"/>
        </w:rPr>
      </w:pPr>
      <w:r w:rsidRPr="00CE0150">
        <w:rPr>
          <w:rFonts w:ascii="Times New Roman" w:hAnsi="Times New Roman" w:cs="Times New Roman"/>
          <w:sz w:val="28"/>
          <w:szCs w:val="28"/>
        </w:rPr>
        <w:t>Развитие умений делать акценты в плетени</w:t>
      </w:r>
      <w:r w:rsidR="00204331">
        <w:rPr>
          <w:rFonts w:ascii="Times New Roman" w:hAnsi="Times New Roman" w:cs="Times New Roman"/>
          <w:sz w:val="28"/>
          <w:szCs w:val="28"/>
        </w:rPr>
        <w:t>и бисером, шитье по меху, сукну.</w:t>
      </w:r>
    </w:p>
    <w:p w:rsidR="00204331" w:rsidRPr="0063195B" w:rsidRDefault="00204331" w:rsidP="00204331">
      <w:pPr>
        <w:pStyle w:val="13"/>
        <w:ind w:firstLine="709"/>
        <w:jc w:val="both"/>
        <w:rPr>
          <w:rFonts w:ascii="Times New Roman" w:hAnsi="Times New Roman" w:cs="Times New Roman"/>
          <w:sz w:val="28"/>
          <w:szCs w:val="28"/>
        </w:rPr>
      </w:pPr>
      <w:r w:rsidRPr="00204331">
        <w:rPr>
          <w:rFonts w:ascii="Times New Roman" w:hAnsi="Times New Roman" w:cs="Times New Roman"/>
          <w:b/>
          <w:i/>
          <w:sz w:val="28"/>
          <w:szCs w:val="28"/>
        </w:rPr>
        <w:t xml:space="preserve">Программа кружка рассчитана на четыре  года обучения </w:t>
      </w:r>
      <w:r>
        <w:rPr>
          <w:rFonts w:ascii="Times New Roman" w:hAnsi="Times New Roman" w:cs="Times New Roman"/>
          <w:sz w:val="28"/>
          <w:szCs w:val="28"/>
        </w:rPr>
        <w:t>учащихся 1-</w:t>
      </w:r>
      <w:r w:rsidRPr="0063195B">
        <w:rPr>
          <w:rFonts w:ascii="Times New Roman" w:hAnsi="Times New Roman" w:cs="Times New Roman"/>
          <w:sz w:val="28"/>
          <w:szCs w:val="28"/>
        </w:rPr>
        <w:t>4 классов</w:t>
      </w:r>
      <w:r>
        <w:rPr>
          <w:rFonts w:ascii="Times New Roman" w:hAnsi="Times New Roman" w:cs="Times New Roman"/>
          <w:sz w:val="28"/>
          <w:szCs w:val="28"/>
        </w:rPr>
        <w:t>, в возрасте 7-12 лет.</w:t>
      </w:r>
    </w:p>
    <w:p w:rsidR="002603A5" w:rsidRPr="0063195B" w:rsidRDefault="002603A5" w:rsidP="002603A5">
      <w:pPr>
        <w:pStyle w:val="a3"/>
        <w:ind w:firstLine="708"/>
        <w:jc w:val="both"/>
        <w:rPr>
          <w:rFonts w:ascii="Times New Roman" w:eastAsia="Times New Roman" w:hAnsi="Times New Roman" w:cs="Times New Roman"/>
          <w:sz w:val="28"/>
          <w:szCs w:val="28"/>
        </w:rPr>
      </w:pPr>
      <w:r w:rsidRPr="0063195B">
        <w:rPr>
          <w:rFonts w:ascii="Times New Roman" w:eastAsia="Times New Roman" w:hAnsi="Times New Roman" w:cs="Times New Roman"/>
          <w:sz w:val="28"/>
          <w:szCs w:val="28"/>
        </w:rPr>
        <w:t xml:space="preserve">Программой предусмотрено изучение нескольких видов народного творчества, ненецких орнаментов, их значения и применения в быту Северных народов. Основной интерес представляет орнамент. Это своеобразная </w:t>
      </w:r>
      <w:r w:rsidRPr="0063195B">
        <w:rPr>
          <w:rFonts w:ascii="Times New Roman" w:eastAsia="Times New Roman" w:hAnsi="Times New Roman" w:cs="Times New Roman"/>
          <w:sz w:val="28"/>
          <w:szCs w:val="28"/>
        </w:rPr>
        <w:lastRenderedPageBreak/>
        <w:t xml:space="preserve">письменность, которая сопровождает человека на всем его жизненном пути. </w:t>
      </w:r>
      <w:r w:rsidRPr="0063195B">
        <w:rPr>
          <w:rFonts w:ascii="Times New Roman" w:hAnsi="Times New Roman" w:cs="Times New Roman"/>
          <w:sz w:val="28"/>
          <w:szCs w:val="28"/>
        </w:rPr>
        <w:t>Программа разработана и</w:t>
      </w:r>
      <w:r w:rsidRPr="0063195B">
        <w:rPr>
          <w:rFonts w:ascii="Times New Roman" w:eastAsia="Times New Roman" w:hAnsi="Times New Roman" w:cs="Times New Roman"/>
          <w:sz w:val="28"/>
          <w:szCs w:val="28"/>
        </w:rPr>
        <w:t>менно для того, чтобы помочь детям получить дополнительную информацию, расширить, уточнить, закрепить имеющиеся знания, умения в области литературы, истории, географии и т.д</w:t>
      </w:r>
      <w:r w:rsidRPr="0063195B">
        <w:rPr>
          <w:rFonts w:ascii="Times New Roman" w:hAnsi="Times New Roman" w:cs="Times New Roman"/>
          <w:sz w:val="28"/>
          <w:szCs w:val="28"/>
        </w:rPr>
        <w:t xml:space="preserve">, программа </w:t>
      </w:r>
      <w:r w:rsidRPr="0063195B">
        <w:rPr>
          <w:rFonts w:ascii="Times New Roman" w:eastAsia="Times New Roman" w:hAnsi="Times New Roman" w:cs="Times New Roman"/>
          <w:sz w:val="28"/>
          <w:szCs w:val="28"/>
        </w:rPr>
        <w:t xml:space="preserve">которая будет способствовать развитию личности, умеющей ориентироваться в современном мире. </w:t>
      </w:r>
    </w:p>
    <w:p w:rsidR="00D75D7E" w:rsidRPr="00A03FB3" w:rsidRDefault="00D75D7E" w:rsidP="005636C9">
      <w:pPr>
        <w:pStyle w:val="a3"/>
        <w:ind w:firstLine="709"/>
        <w:jc w:val="both"/>
        <w:rPr>
          <w:rFonts w:ascii="Times New Roman" w:eastAsia="Calibri" w:hAnsi="Times New Roman" w:cs="Times New Roman"/>
          <w:sz w:val="28"/>
          <w:szCs w:val="28"/>
        </w:rPr>
      </w:pPr>
      <w:r w:rsidRPr="00CD4411">
        <w:rPr>
          <w:rFonts w:ascii="Times New Roman" w:eastAsia="Calibri" w:hAnsi="Times New Roman" w:cs="Times New Roman"/>
          <w:b/>
          <w:sz w:val="28"/>
          <w:szCs w:val="28"/>
        </w:rPr>
        <w:t xml:space="preserve">Кружок </w:t>
      </w:r>
      <w:r w:rsidR="003D47B8">
        <w:rPr>
          <w:rFonts w:ascii="Times New Roman" w:hAnsi="Times New Roman" w:cs="Times New Roman"/>
          <w:b/>
          <w:sz w:val="28"/>
          <w:szCs w:val="28"/>
        </w:rPr>
        <w:t xml:space="preserve">художественного </w:t>
      </w:r>
      <w:r w:rsidR="001239E1">
        <w:rPr>
          <w:rFonts w:ascii="Times New Roman" w:hAnsi="Times New Roman" w:cs="Times New Roman"/>
          <w:b/>
          <w:sz w:val="28"/>
          <w:szCs w:val="28"/>
        </w:rPr>
        <w:t xml:space="preserve"> направления «</w:t>
      </w:r>
      <w:r w:rsidRPr="00CD4411">
        <w:rPr>
          <w:rFonts w:ascii="Times New Roman" w:eastAsia="Calibri" w:hAnsi="Times New Roman" w:cs="Times New Roman"/>
          <w:b/>
          <w:sz w:val="28"/>
          <w:szCs w:val="28"/>
        </w:rPr>
        <w:t>Умелые ручки»</w:t>
      </w:r>
      <w:r w:rsidRPr="00A03FB3">
        <w:rPr>
          <w:rFonts w:ascii="Times New Roman" w:eastAsia="Calibri" w:hAnsi="Times New Roman" w:cs="Times New Roman"/>
          <w:sz w:val="28"/>
          <w:szCs w:val="28"/>
        </w:rPr>
        <w:t xml:space="preserve">. </w:t>
      </w:r>
    </w:p>
    <w:p w:rsidR="00D75D7E" w:rsidRPr="00CD4411" w:rsidRDefault="00D75D7E" w:rsidP="001239E1">
      <w:pPr>
        <w:pStyle w:val="a3"/>
        <w:ind w:firstLine="709"/>
        <w:jc w:val="both"/>
        <w:rPr>
          <w:rFonts w:ascii="Times New Roman" w:hAnsi="Times New Roman" w:cs="Times New Roman"/>
          <w:sz w:val="28"/>
          <w:szCs w:val="28"/>
        </w:rPr>
      </w:pPr>
      <w:r w:rsidRPr="001239E1">
        <w:rPr>
          <w:rFonts w:ascii="Times New Roman" w:hAnsi="Times New Roman" w:cs="Times New Roman"/>
          <w:b/>
          <w:i/>
          <w:sz w:val="28"/>
          <w:szCs w:val="28"/>
        </w:rPr>
        <w:t xml:space="preserve">Целью </w:t>
      </w:r>
      <w:r w:rsidRPr="00CD4411">
        <w:rPr>
          <w:rFonts w:ascii="Times New Roman" w:hAnsi="Times New Roman" w:cs="Times New Roman"/>
          <w:sz w:val="28"/>
          <w:szCs w:val="28"/>
        </w:rPr>
        <w:t>кружковой работы является развитие творческих способностей  сплочение детского коллектива через воспитание трудолюбия, усидчивости, терпеливости, взаимопомощи, взаимовыручки.</w:t>
      </w:r>
    </w:p>
    <w:p w:rsidR="002603A5" w:rsidRPr="003C1CAF" w:rsidRDefault="002603A5" w:rsidP="002603A5">
      <w:pPr>
        <w:pStyle w:val="a3"/>
        <w:ind w:firstLine="709"/>
        <w:jc w:val="both"/>
        <w:rPr>
          <w:rFonts w:ascii="Times New Roman" w:eastAsia="Times New Roman" w:hAnsi="Times New Roman" w:cs="Times New Roman"/>
          <w:b/>
          <w:sz w:val="28"/>
          <w:szCs w:val="28"/>
        </w:rPr>
      </w:pPr>
      <w:r w:rsidRPr="003C1CAF">
        <w:rPr>
          <w:rFonts w:ascii="Times New Roman" w:eastAsia="Times New Roman" w:hAnsi="Times New Roman" w:cs="Times New Roman"/>
          <w:b/>
          <w:sz w:val="28"/>
          <w:szCs w:val="28"/>
        </w:rPr>
        <w:t>Задачи:</w:t>
      </w:r>
    </w:p>
    <w:p w:rsidR="002603A5" w:rsidRPr="003C1CAF" w:rsidRDefault="002603A5" w:rsidP="002603A5">
      <w:pPr>
        <w:pStyle w:val="a3"/>
        <w:ind w:firstLine="709"/>
        <w:jc w:val="both"/>
        <w:rPr>
          <w:rFonts w:ascii="Times New Roman" w:eastAsia="Times New Roman" w:hAnsi="Times New Roman" w:cs="Times New Roman"/>
          <w:b/>
          <w:sz w:val="28"/>
          <w:szCs w:val="28"/>
        </w:rPr>
      </w:pPr>
      <w:r w:rsidRPr="003C1CAF">
        <w:rPr>
          <w:rFonts w:ascii="Times New Roman" w:eastAsia="Times New Roman" w:hAnsi="Times New Roman" w:cs="Times New Roman"/>
          <w:b/>
          <w:sz w:val="28"/>
          <w:szCs w:val="28"/>
        </w:rPr>
        <w:t>Обучающие</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познакомить воспитанников с историей и современными направлениями развития декоративно- прикладного творчества;</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научить детей владеть различными техниками работы с материалами, инструментами и приспособлениями, необходимыми в работе;</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обучить технологиям разных видов рукоделия.</w:t>
      </w:r>
    </w:p>
    <w:p w:rsidR="002603A5" w:rsidRPr="003C1CAF" w:rsidRDefault="002603A5" w:rsidP="002603A5">
      <w:pPr>
        <w:pStyle w:val="a3"/>
        <w:ind w:firstLine="709"/>
        <w:jc w:val="both"/>
        <w:rPr>
          <w:rFonts w:ascii="Times New Roman" w:eastAsia="Times New Roman" w:hAnsi="Times New Roman" w:cs="Times New Roman"/>
          <w:b/>
          <w:sz w:val="28"/>
          <w:szCs w:val="28"/>
        </w:rPr>
      </w:pPr>
      <w:r w:rsidRPr="003C1CAF">
        <w:rPr>
          <w:rFonts w:ascii="Times New Roman" w:eastAsia="Times New Roman" w:hAnsi="Times New Roman" w:cs="Times New Roman"/>
          <w:b/>
          <w:sz w:val="28"/>
          <w:szCs w:val="28"/>
        </w:rPr>
        <w:t>Развивающие</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развивать природные задатки, творческий потенциал каждого ребенка (фантазию, наблюдательность);</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развивать образное и пространственное мышление, память, воображение, внимание;</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развивать моторику рук, глазомер.</w:t>
      </w:r>
    </w:p>
    <w:p w:rsidR="002603A5" w:rsidRPr="003C1CAF" w:rsidRDefault="002603A5" w:rsidP="002603A5">
      <w:pPr>
        <w:pStyle w:val="a3"/>
        <w:ind w:firstLine="709"/>
        <w:jc w:val="both"/>
        <w:rPr>
          <w:rFonts w:ascii="Times New Roman" w:eastAsia="Times New Roman" w:hAnsi="Times New Roman" w:cs="Times New Roman"/>
          <w:b/>
          <w:sz w:val="28"/>
          <w:szCs w:val="28"/>
        </w:rPr>
      </w:pPr>
      <w:r w:rsidRPr="003C1CAF">
        <w:rPr>
          <w:rFonts w:ascii="Times New Roman" w:eastAsia="Times New Roman" w:hAnsi="Times New Roman" w:cs="Times New Roman"/>
          <w:b/>
          <w:sz w:val="28"/>
          <w:szCs w:val="28"/>
        </w:rPr>
        <w:t>Воспитательные</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приобщить обучающихся системе культурных ценностей, отражающих богатство общечеловеческой культуры, формировать потребность в высоких культурных и духовных ценностях и их дальнейшем обогащении;</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побуждать к овладению основами нравственного поведения и нормами гуманистической морали (доброты, взаимопонимания, милосердия, терпимости по отношению к людям, культуры общения);</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способствовать развитию внутренней свободы ребенка, чувства собственного достоинства, самоуважения;</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воспитывать уважительное отношение между членами коллектива в совместной творческой деятельности.</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данной программы реализуются следующие педагогические идеи:</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ценностных основ культуры личности, которая трактуется как гармония культуры знания, чувств творческого действия, то есть обогащение внутренней культуры (духовность) и воспитание внешней культуры, проявляющейся в общении, поведении, имидже, одежде и т.д.;</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опора на личностно- ориентированный подход в образовании;</w:t>
      </w:r>
    </w:p>
    <w:p w:rsidR="002603A5" w:rsidRDefault="002603A5" w:rsidP="002603A5">
      <w:pPr>
        <w:pStyle w:val="a3"/>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учет особенностей культуры своего народа (этнокультуры), а также особенности местной региональной культуры.</w:t>
      </w:r>
    </w:p>
    <w:p w:rsidR="00D75D7E" w:rsidRPr="00CD4411" w:rsidRDefault="00D75D7E" w:rsidP="001239E1">
      <w:pPr>
        <w:pStyle w:val="a3"/>
        <w:ind w:firstLine="709"/>
        <w:jc w:val="both"/>
        <w:rPr>
          <w:rFonts w:ascii="Times New Roman" w:hAnsi="Times New Roman" w:cs="Times New Roman"/>
          <w:sz w:val="28"/>
          <w:szCs w:val="28"/>
        </w:rPr>
      </w:pPr>
      <w:r w:rsidRPr="00CD4411">
        <w:rPr>
          <w:rFonts w:ascii="Times New Roman" w:hAnsi="Times New Roman" w:cs="Times New Roman"/>
          <w:sz w:val="28"/>
          <w:szCs w:val="28"/>
        </w:rPr>
        <w:t>На кружке дети развивают воображение, фантазию, внимание, память, терпение, трудолюбие; учатся изготавливать поделки с использованием различных материалов: ткани, ватных дисков, бумаги, картона, салфеток.</w:t>
      </w:r>
    </w:p>
    <w:p w:rsidR="00D75D7E" w:rsidRPr="00CD4411" w:rsidRDefault="00D75D7E" w:rsidP="001239E1">
      <w:pPr>
        <w:pStyle w:val="a3"/>
        <w:ind w:firstLine="709"/>
        <w:jc w:val="both"/>
        <w:rPr>
          <w:rFonts w:ascii="Times New Roman" w:hAnsi="Times New Roman" w:cs="Times New Roman"/>
          <w:sz w:val="28"/>
          <w:szCs w:val="28"/>
        </w:rPr>
      </w:pPr>
      <w:r w:rsidRPr="00CD4411">
        <w:rPr>
          <w:rFonts w:ascii="Times New Roman" w:hAnsi="Times New Roman" w:cs="Times New Roman"/>
          <w:sz w:val="28"/>
          <w:szCs w:val="28"/>
        </w:rPr>
        <w:lastRenderedPageBreak/>
        <w:t>Приобретая трудовые навыки, дети развивают фантазию, творческое мышление, трудолюбие, усидчивость, художественный вкус и улучшают моторику рук.</w:t>
      </w:r>
    </w:p>
    <w:p w:rsidR="00D75D7E" w:rsidRDefault="00D75D7E" w:rsidP="001239E1">
      <w:pPr>
        <w:pStyle w:val="a3"/>
        <w:ind w:firstLine="709"/>
        <w:jc w:val="both"/>
        <w:rPr>
          <w:rFonts w:ascii="Times New Roman" w:hAnsi="Times New Roman" w:cs="Times New Roman"/>
          <w:sz w:val="28"/>
          <w:szCs w:val="28"/>
        </w:rPr>
      </w:pPr>
      <w:r w:rsidRPr="00CD4411">
        <w:rPr>
          <w:rFonts w:ascii="Times New Roman" w:hAnsi="Times New Roman" w:cs="Times New Roman"/>
          <w:sz w:val="28"/>
          <w:szCs w:val="28"/>
        </w:rPr>
        <w:t>Каждое занятие, это не просто занятие, а целая «страна умелых ручек », где каждый может проявить свои таланты. Каждый ребенок с особым интересом занимается на занятиях кружка, где выполняет задание красиво, аккуратно, творчески.</w:t>
      </w:r>
    </w:p>
    <w:p w:rsidR="00D75D7E" w:rsidRDefault="00D75D7E" w:rsidP="001239E1">
      <w:pPr>
        <w:spacing w:after="0" w:line="240" w:lineRule="auto"/>
        <w:ind w:firstLine="709"/>
        <w:jc w:val="both"/>
        <w:rPr>
          <w:rFonts w:ascii="Times New Roman" w:hAnsi="Times New Roman" w:cs="Times New Roman"/>
          <w:sz w:val="28"/>
          <w:szCs w:val="28"/>
        </w:rPr>
      </w:pPr>
      <w:r w:rsidRPr="00E745DB">
        <w:rPr>
          <w:rFonts w:ascii="Times New Roman" w:hAnsi="Times New Roman" w:cs="Times New Roman"/>
          <w:sz w:val="28"/>
          <w:szCs w:val="28"/>
        </w:rPr>
        <w:t>Занятия кружка «Умелые ручки» позволяют дать детям дополнительные сведения по трудовому обучению: они познакомились с некоторыми  видами декоративно - прикладного искусства. Кружок «Умелые ручки» развивает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w:t>
      </w:r>
    </w:p>
    <w:p w:rsidR="002603A5" w:rsidRDefault="002603A5" w:rsidP="005636C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рассчитана на 1 год обучения учащихся 1-4 классов.</w:t>
      </w:r>
    </w:p>
    <w:p w:rsidR="001425F6" w:rsidRDefault="001425F6" w:rsidP="003D47B8">
      <w:pPr>
        <w:pStyle w:val="a3"/>
        <w:ind w:firstLine="709"/>
        <w:jc w:val="both"/>
        <w:rPr>
          <w:rFonts w:ascii="Times New Roman" w:eastAsia="Calibri" w:hAnsi="Times New Roman" w:cs="Times New Roman"/>
          <w:b/>
          <w:color w:val="FF0000"/>
          <w:sz w:val="28"/>
          <w:szCs w:val="28"/>
        </w:rPr>
      </w:pPr>
    </w:p>
    <w:p w:rsidR="003D47B8" w:rsidRDefault="003D47B8" w:rsidP="003D47B8">
      <w:pPr>
        <w:pStyle w:val="a3"/>
        <w:ind w:firstLine="709"/>
        <w:jc w:val="both"/>
        <w:rPr>
          <w:rFonts w:ascii="Times New Roman" w:eastAsia="Calibri" w:hAnsi="Times New Roman" w:cs="Times New Roman"/>
          <w:sz w:val="28"/>
          <w:szCs w:val="28"/>
        </w:rPr>
      </w:pPr>
      <w:r w:rsidRPr="001425F6">
        <w:rPr>
          <w:rFonts w:ascii="Times New Roman" w:eastAsia="Calibri" w:hAnsi="Times New Roman" w:cs="Times New Roman"/>
          <w:b/>
          <w:sz w:val="28"/>
          <w:szCs w:val="28"/>
        </w:rPr>
        <w:t xml:space="preserve">Кружок </w:t>
      </w:r>
      <w:r w:rsidRPr="001425F6">
        <w:rPr>
          <w:rFonts w:ascii="Times New Roman" w:hAnsi="Times New Roman" w:cs="Times New Roman"/>
          <w:b/>
          <w:sz w:val="28"/>
          <w:szCs w:val="28"/>
        </w:rPr>
        <w:t>художественного  направления «</w:t>
      </w:r>
      <w:r w:rsidRPr="001425F6">
        <w:rPr>
          <w:rFonts w:ascii="Times New Roman" w:eastAsia="Calibri" w:hAnsi="Times New Roman" w:cs="Times New Roman"/>
          <w:b/>
          <w:sz w:val="28"/>
          <w:szCs w:val="28"/>
        </w:rPr>
        <w:t>Теремок»</w:t>
      </w:r>
      <w:r w:rsidRPr="001425F6">
        <w:rPr>
          <w:rFonts w:ascii="Times New Roman" w:eastAsia="Calibri" w:hAnsi="Times New Roman" w:cs="Times New Roman"/>
          <w:sz w:val="28"/>
          <w:szCs w:val="28"/>
        </w:rPr>
        <w:t xml:space="preserve">. </w:t>
      </w:r>
    </w:p>
    <w:p w:rsidR="007862CC" w:rsidRPr="0063195B" w:rsidRDefault="007862CC" w:rsidP="007862CC">
      <w:pPr>
        <w:pStyle w:val="13"/>
        <w:ind w:firstLine="709"/>
        <w:jc w:val="both"/>
        <w:rPr>
          <w:rFonts w:ascii="Times New Roman" w:hAnsi="Times New Roman" w:cs="Times New Roman"/>
          <w:sz w:val="28"/>
          <w:szCs w:val="28"/>
        </w:rPr>
      </w:pPr>
      <w:r w:rsidRPr="00204331">
        <w:rPr>
          <w:rFonts w:ascii="Times New Roman" w:hAnsi="Times New Roman" w:cs="Times New Roman"/>
          <w:b/>
          <w:i/>
          <w:sz w:val="28"/>
          <w:szCs w:val="28"/>
        </w:rPr>
        <w:t xml:space="preserve">Программа кружка рассчитана на четыре  года обучения </w:t>
      </w:r>
      <w:r>
        <w:rPr>
          <w:rFonts w:ascii="Times New Roman" w:hAnsi="Times New Roman" w:cs="Times New Roman"/>
          <w:sz w:val="28"/>
          <w:szCs w:val="28"/>
        </w:rPr>
        <w:t>учащихся 1-</w:t>
      </w:r>
      <w:r w:rsidRPr="0063195B">
        <w:rPr>
          <w:rFonts w:ascii="Times New Roman" w:hAnsi="Times New Roman" w:cs="Times New Roman"/>
          <w:sz w:val="28"/>
          <w:szCs w:val="28"/>
        </w:rPr>
        <w:t>4 классов</w:t>
      </w:r>
      <w:r>
        <w:rPr>
          <w:rFonts w:ascii="Times New Roman" w:hAnsi="Times New Roman" w:cs="Times New Roman"/>
          <w:sz w:val="28"/>
          <w:szCs w:val="28"/>
        </w:rPr>
        <w:t>, в возрасте 7-12 лет.</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 xml:space="preserve">Учебный материал курса предусматривает реализацию </w:t>
      </w:r>
      <w:r w:rsidRPr="001425F6">
        <w:rPr>
          <w:rFonts w:ascii="Times New Roman" w:hAnsi="Times New Roman" w:cs="Times New Roman"/>
          <w:b/>
          <w:sz w:val="28"/>
          <w:szCs w:val="28"/>
        </w:rPr>
        <w:t>триединой дидактической цели: образовательной, развивающей и воспитывающей</w:t>
      </w:r>
      <w:r w:rsidRPr="001425F6">
        <w:rPr>
          <w:rFonts w:ascii="Times New Roman" w:hAnsi="Times New Roman" w:cs="Times New Roman"/>
          <w:sz w:val="28"/>
          <w:szCs w:val="28"/>
        </w:rPr>
        <w:t xml:space="preserve">. В интегрированный курс включены такие виды деятельности, как чтение, слушание, рисование, лепка, конструирование, ролевая игра, инсценировка, с учетом возрастных особенностей. </w:t>
      </w:r>
      <w:r w:rsidRPr="001425F6">
        <w:rPr>
          <w:rFonts w:ascii="Times New Roman" w:hAnsi="Times New Roman" w:cs="Times New Roman"/>
          <w:b/>
          <w:sz w:val="28"/>
          <w:szCs w:val="28"/>
        </w:rPr>
        <w:t xml:space="preserve">Цели программы: </w:t>
      </w:r>
      <w:r w:rsidRPr="001425F6">
        <w:rPr>
          <w:rFonts w:ascii="Times New Roman" w:hAnsi="Times New Roman" w:cs="Times New Roman"/>
          <w:sz w:val="28"/>
          <w:szCs w:val="28"/>
        </w:rPr>
        <w:t>Обучение каждого ребёнка осмысленной интонационной выразительной речи и чтению и превратить эти навыки в норму общения; развитие познавательных и творческих способностей учащихся через искусство художественного слова,  театрализацию, концертную деятельность, практические занятия по сценическому мастерству.</w:t>
      </w:r>
    </w:p>
    <w:p w:rsidR="001425F6" w:rsidRPr="001425F6" w:rsidRDefault="001425F6" w:rsidP="001425F6">
      <w:pPr>
        <w:pStyle w:val="3"/>
        <w:jc w:val="both"/>
        <w:rPr>
          <w:rFonts w:ascii="Times New Roman" w:hAnsi="Times New Roman" w:cs="Times New Roman"/>
          <w:color w:val="auto"/>
          <w:sz w:val="28"/>
          <w:szCs w:val="28"/>
        </w:rPr>
      </w:pPr>
      <w:r w:rsidRPr="001425F6">
        <w:rPr>
          <w:rFonts w:ascii="Times New Roman" w:hAnsi="Times New Roman" w:cs="Times New Roman"/>
          <w:color w:val="auto"/>
          <w:sz w:val="28"/>
          <w:szCs w:val="28"/>
        </w:rPr>
        <w:t>Задачи программы:</w:t>
      </w:r>
    </w:p>
    <w:p w:rsidR="001425F6" w:rsidRPr="001425F6" w:rsidRDefault="001425F6" w:rsidP="001425F6">
      <w:pPr>
        <w:pStyle w:val="3"/>
        <w:keepNext w:val="0"/>
        <w:keepLines w:val="0"/>
        <w:numPr>
          <w:ilvl w:val="0"/>
          <w:numId w:val="20"/>
        </w:numPr>
        <w:spacing w:before="100" w:beforeAutospacing="1" w:after="100" w:afterAutospacing="1" w:line="240" w:lineRule="auto"/>
        <w:jc w:val="both"/>
        <w:rPr>
          <w:rFonts w:ascii="Times New Roman" w:hAnsi="Times New Roman" w:cs="Times New Roman"/>
          <w:b w:val="0"/>
          <w:color w:val="auto"/>
          <w:sz w:val="28"/>
          <w:szCs w:val="28"/>
        </w:rPr>
      </w:pPr>
      <w:r w:rsidRPr="001425F6">
        <w:rPr>
          <w:rFonts w:ascii="Times New Roman" w:hAnsi="Times New Roman" w:cs="Times New Roman"/>
          <w:b w:val="0"/>
          <w:color w:val="auto"/>
          <w:sz w:val="28"/>
          <w:szCs w:val="28"/>
        </w:rPr>
        <w:t>Развивать художественный вкус, расширять общий кругозор учащихся.Развивать диапазон управления своим поведением в ситуациях взаимодействия с другими людьми.</w:t>
      </w:r>
    </w:p>
    <w:p w:rsidR="001425F6" w:rsidRPr="001425F6" w:rsidRDefault="001425F6" w:rsidP="001425F6">
      <w:pPr>
        <w:pStyle w:val="3"/>
        <w:keepNext w:val="0"/>
        <w:keepLines w:val="0"/>
        <w:numPr>
          <w:ilvl w:val="0"/>
          <w:numId w:val="20"/>
        </w:numPr>
        <w:spacing w:before="100" w:beforeAutospacing="1" w:after="100" w:afterAutospacing="1" w:line="240" w:lineRule="auto"/>
        <w:jc w:val="both"/>
        <w:rPr>
          <w:rFonts w:ascii="Times New Roman" w:hAnsi="Times New Roman" w:cs="Times New Roman"/>
          <w:b w:val="0"/>
          <w:color w:val="auto"/>
          <w:sz w:val="28"/>
          <w:szCs w:val="28"/>
        </w:rPr>
      </w:pPr>
      <w:r w:rsidRPr="001425F6">
        <w:rPr>
          <w:rFonts w:ascii="Times New Roman" w:hAnsi="Times New Roman" w:cs="Times New Roman"/>
          <w:b w:val="0"/>
          <w:color w:val="auto"/>
          <w:sz w:val="28"/>
          <w:szCs w:val="28"/>
        </w:rPr>
        <w:t>Формировать способность «прочтения» жизненной ситуации межличностного взаимодействия по аналогии с художественным текстом, сценирования как рефлексорного  управления ситуациями межличностного взаимодействия</w:t>
      </w:r>
    </w:p>
    <w:p w:rsidR="001425F6" w:rsidRPr="001425F6" w:rsidRDefault="001425F6" w:rsidP="001425F6">
      <w:pPr>
        <w:pStyle w:val="3"/>
        <w:keepNext w:val="0"/>
        <w:keepLines w:val="0"/>
        <w:numPr>
          <w:ilvl w:val="0"/>
          <w:numId w:val="20"/>
        </w:numPr>
        <w:spacing w:before="100" w:beforeAutospacing="1" w:after="100" w:afterAutospacing="1" w:line="240" w:lineRule="auto"/>
        <w:jc w:val="both"/>
        <w:rPr>
          <w:rFonts w:ascii="Times New Roman" w:hAnsi="Times New Roman" w:cs="Times New Roman"/>
          <w:b w:val="0"/>
          <w:color w:val="auto"/>
          <w:sz w:val="28"/>
          <w:szCs w:val="28"/>
        </w:rPr>
      </w:pPr>
      <w:r w:rsidRPr="001425F6">
        <w:rPr>
          <w:rFonts w:ascii="Times New Roman" w:hAnsi="Times New Roman" w:cs="Times New Roman"/>
          <w:b w:val="0"/>
          <w:color w:val="auto"/>
          <w:sz w:val="28"/>
          <w:szCs w:val="28"/>
        </w:rPr>
        <w:t xml:space="preserve">Развивать умение равномерно размещаться по сценической площадке, двигаться, не сталкиваясь друг с другом, в разных темпах. </w:t>
      </w:r>
    </w:p>
    <w:p w:rsidR="001425F6" w:rsidRPr="001425F6" w:rsidRDefault="001425F6" w:rsidP="001425F6">
      <w:pPr>
        <w:pStyle w:val="a6"/>
        <w:numPr>
          <w:ilvl w:val="0"/>
          <w:numId w:val="20"/>
        </w:numPr>
        <w:jc w:val="both"/>
        <w:rPr>
          <w:sz w:val="28"/>
          <w:szCs w:val="28"/>
        </w:rPr>
      </w:pPr>
      <w:r w:rsidRPr="001425F6">
        <w:rPr>
          <w:sz w:val="28"/>
          <w:szCs w:val="28"/>
        </w:rPr>
        <w:t xml:space="preserve">Развивать ритмические способности и координацию движений. </w:t>
      </w:r>
    </w:p>
    <w:p w:rsidR="001425F6" w:rsidRPr="001425F6" w:rsidRDefault="001425F6" w:rsidP="001425F6">
      <w:pPr>
        <w:pStyle w:val="a6"/>
        <w:numPr>
          <w:ilvl w:val="0"/>
          <w:numId w:val="20"/>
        </w:numPr>
        <w:jc w:val="both"/>
        <w:rPr>
          <w:sz w:val="28"/>
          <w:szCs w:val="28"/>
        </w:rPr>
      </w:pPr>
      <w:r w:rsidRPr="001425F6">
        <w:rPr>
          <w:sz w:val="28"/>
          <w:szCs w:val="28"/>
        </w:rPr>
        <w:t xml:space="preserve">Развивать способность создавать образы живых существ и предметов через пластические возможности своего тела. </w:t>
      </w:r>
    </w:p>
    <w:p w:rsidR="001425F6" w:rsidRPr="001425F6" w:rsidRDefault="001425F6" w:rsidP="001425F6">
      <w:pPr>
        <w:pStyle w:val="a6"/>
        <w:numPr>
          <w:ilvl w:val="0"/>
          <w:numId w:val="20"/>
        </w:numPr>
        <w:jc w:val="both"/>
        <w:rPr>
          <w:sz w:val="28"/>
          <w:szCs w:val="28"/>
        </w:rPr>
      </w:pPr>
      <w:r w:rsidRPr="001425F6">
        <w:rPr>
          <w:sz w:val="28"/>
          <w:szCs w:val="28"/>
        </w:rPr>
        <w:t xml:space="preserve">Развивать способности создавать образы с помощью жеста и мимики. </w:t>
      </w:r>
    </w:p>
    <w:p w:rsidR="001425F6" w:rsidRPr="001425F6" w:rsidRDefault="001425F6" w:rsidP="001425F6">
      <w:pPr>
        <w:pStyle w:val="a6"/>
        <w:numPr>
          <w:ilvl w:val="0"/>
          <w:numId w:val="20"/>
        </w:numPr>
        <w:jc w:val="both"/>
        <w:rPr>
          <w:sz w:val="28"/>
          <w:szCs w:val="28"/>
        </w:rPr>
      </w:pPr>
      <w:r w:rsidRPr="001425F6">
        <w:rPr>
          <w:sz w:val="28"/>
          <w:szCs w:val="28"/>
        </w:rPr>
        <w:t xml:space="preserve">Развивать воображение, музыкальность, выразительность, способность к пластической импровизации в соответствии с характером и настроением музыкальных произведений. </w:t>
      </w:r>
    </w:p>
    <w:p w:rsidR="001425F6" w:rsidRPr="001425F6" w:rsidRDefault="001425F6" w:rsidP="001425F6">
      <w:pPr>
        <w:pStyle w:val="a6"/>
        <w:numPr>
          <w:ilvl w:val="0"/>
          <w:numId w:val="20"/>
        </w:numPr>
        <w:jc w:val="both"/>
        <w:rPr>
          <w:sz w:val="28"/>
          <w:szCs w:val="28"/>
        </w:rPr>
      </w:pPr>
      <w:r w:rsidRPr="001425F6">
        <w:rPr>
          <w:sz w:val="28"/>
          <w:szCs w:val="28"/>
        </w:rPr>
        <w:lastRenderedPageBreak/>
        <w:t xml:space="preserve">Развивать речевой аппарат посредством артикуляционной гимнастики. Развивать правильное речевое дыхание, тренировать три вида выдыхания. </w:t>
      </w:r>
    </w:p>
    <w:p w:rsidR="001425F6" w:rsidRPr="001425F6" w:rsidRDefault="001425F6" w:rsidP="001425F6">
      <w:pPr>
        <w:pStyle w:val="a6"/>
        <w:numPr>
          <w:ilvl w:val="0"/>
          <w:numId w:val="20"/>
        </w:numPr>
        <w:jc w:val="both"/>
        <w:rPr>
          <w:sz w:val="28"/>
          <w:szCs w:val="28"/>
        </w:rPr>
      </w:pPr>
      <w:r w:rsidRPr="001425F6">
        <w:rPr>
          <w:sz w:val="28"/>
          <w:szCs w:val="28"/>
        </w:rPr>
        <w:t xml:space="preserve">Тренировать опору дыхания и свободу звучания с мягкой атакой. </w:t>
      </w:r>
    </w:p>
    <w:p w:rsidR="001425F6" w:rsidRPr="001425F6" w:rsidRDefault="001425F6" w:rsidP="001425F6">
      <w:pPr>
        <w:pStyle w:val="a6"/>
        <w:numPr>
          <w:ilvl w:val="0"/>
          <w:numId w:val="20"/>
        </w:numPr>
        <w:jc w:val="both"/>
        <w:rPr>
          <w:sz w:val="28"/>
          <w:szCs w:val="28"/>
        </w:rPr>
      </w:pPr>
      <w:r w:rsidRPr="001425F6">
        <w:rPr>
          <w:sz w:val="28"/>
          <w:szCs w:val="28"/>
        </w:rPr>
        <w:t xml:space="preserve">Улучшать дикцию, тренировать точное и четкое произношение гласных и согласных звуков. </w:t>
      </w:r>
    </w:p>
    <w:p w:rsidR="001425F6" w:rsidRPr="001425F6" w:rsidRDefault="001425F6" w:rsidP="001425F6">
      <w:pPr>
        <w:pStyle w:val="a6"/>
        <w:numPr>
          <w:ilvl w:val="0"/>
          <w:numId w:val="20"/>
        </w:numPr>
        <w:jc w:val="both"/>
        <w:rPr>
          <w:sz w:val="28"/>
          <w:szCs w:val="28"/>
        </w:rPr>
      </w:pPr>
      <w:r w:rsidRPr="001425F6">
        <w:rPr>
          <w:sz w:val="28"/>
          <w:szCs w:val="28"/>
        </w:rPr>
        <w:t xml:space="preserve">Расширять диапазон и силу звучания голоса. </w:t>
      </w:r>
    </w:p>
    <w:p w:rsidR="001425F6" w:rsidRPr="001425F6" w:rsidRDefault="001425F6" w:rsidP="001425F6">
      <w:pPr>
        <w:pStyle w:val="a6"/>
        <w:numPr>
          <w:ilvl w:val="0"/>
          <w:numId w:val="20"/>
        </w:numPr>
        <w:jc w:val="both"/>
        <w:rPr>
          <w:sz w:val="28"/>
          <w:szCs w:val="28"/>
        </w:rPr>
      </w:pPr>
      <w:r w:rsidRPr="001425F6">
        <w:rPr>
          <w:sz w:val="28"/>
          <w:szCs w:val="28"/>
        </w:rPr>
        <w:t>Учить пользоваться интонациями, выражающими разнообразные эмоциональные состояния (грустно, радостно, сердито, удивленно, таинственно, восхищенно, жалобно, тревожно, презрительно, осуждающе и т.п.).</w:t>
      </w:r>
    </w:p>
    <w:p w:rsidR="001425F6" w:rsidRPr="001425F6" w:rsidRDefault="001425F6" w:rsidP="001425F6">
      <w:pPr>
        <w:pStyle w:val="a6"/>
        <w:numPr>
          <w:ilvl w:val="0"/>
          <w:numId w:val="20"/>
        </w:numPr>
        <w:jc w:val="both"/>
        <w:rPr>
          <w:sz w:val="28"/>
          <w:szCs w:val="28"/>
        </w:rPr>
      </w:pPr>
      <w:r w:rsidRPr="001425F6">
        <w:rPr>
          <w:sz w:val="28"/>
          <w:szCs w:val="28"/>
        </w:rPr>
        <w:t xml:space="preserve">Учить находить ключевые слова в отдельных фразах и предложениях и выделять их голосом. Нормировать четкую, грамотную речь. </w:t>
      </w:r>
    </w:p>
    <w:p w:rsidR="001425F6" w:rsidRPr="001425F6" w:rsidRDefault="001425F6" w:rsidP="001425F6">
      <w:pPr>
        <w:pStyle w:val="a6"/>
        <w:numPr>
          <w:ilvl w:val="0"/>
          <w:numId w:val="20"/>
        </w:numPr>
        <w:jc w:val="both"/>
        <w:rPr>
          <w:sz w:val="28"/>
          <w:szCs w:val="28"/>
        </w:rPr>
      </w:pPr>
      <w:r w:rsidRPr="001425F6">
        <w:rPr>
          <w:sz w:val="28"/>
          <w:szCs w:val="28"/>
        </w:rPr>
        <w:t xml:space="preserve">Пополнять словарный запас, образный строй речи. </w:t>
      </w:r>
    </w:p>
    <w:p w:rsidR="001425F6" w:rsidRPr="001425F6" w:rsidRDefault="001425F6" w:rsidP="001425F6">
      <w:pPr>
        <w:pStyle w:val="a6"/>
        <w:numPr>
          <w:ilvl w:val="0"/>
          <w:numId w:val="20"/>
        </w:numPr>
        <w:jc w:val="both"/>
        <w:rPr>
          <w:sz w:val="28"/>
          <w:szCs w:val="28"/>
        </w:rPr>
      </w:pPr>
      <w:r w:rsidRPr="001425F6">
        <w:rPr>
          <w:sz w:val="28"/>
          <w:szCs w:val="28"/>
        </w:rPr>
        <w:t xml:space="preserve">Строить диалог между героями разных сказок. </w:t>
      </w:r>
    </w:p>
    <w:p w:rsidR="001425F6" w:rsidRPr="001425F6" w:rsidRDefault="001425F6" w:rsidP="001425F6">
      <w:pPr>
        <w:pStyle w:val="a6"/>
        <w:numPr>
          <w:ilvl w:val="0"/>
          <w:numId w:val="20"/>
        </w:numPr>
        <w:jc w:val="both"/>
        <w:rPr>
          <w:sz w:val="28"/>
          <w:szCs w:val="28"/>
        </w:rPr>
      </w:pPr>
      <w:r w:rsidRPr="001425F6">
        <w:rPr>
          <w:sz w:val="28"/>
          <w:szCs w:val="28"/>
        </w:rPr>
        <w:t xml:space="preserve">Подбирать рифмы к заданным словам. </w:t>
      </w:r>
    </w:p>
    <w:p w:rsidR="001425F6" w:rsidRPr="001425F6" w:rsidRDefault="001425F6" w:rsidP="001425F6">
      <w:pPr>
        <w:pStyle w:val="a6"/>
        <w:numPr>
          <w:ilvl w:val="0"/>
          <w:numId w:val="20"/>
        </w:numPr>
        <w:jc w:val="both"/>
        <w:rPr>
          <w:sz w:val="28"/>
          <w:szCs w:val="28"/>
        </w:rPr>
      </w:pPr>
      <w:r w:rsidRPr="001425F6">
        <w:rPr>
          <w:sz w:val="28"/>
          <w:szCs w:val="28"/>
        </w:rPr>
        <w:t xml:space="preserve">Развивать способность представлять себя другим существом или предметом и сочинять монолог от его имени. Развивать умение рассказывать сказку от имени разных героев. </w:t>
      </w:r>
    </w:p>
    <w:p w:rsidR="001425F6" w:rsidRPr="001425F6" w:rsidRDefault="001425F6" w:rsidP="001425F6">
      <w:pPr>
        <w:pStyle w:val="a6"/>
        <w:numPr>
          <w:ilvl w:val="0"/>
          <w:numId w:val="20"/>
        </w:numPr>
        <w:jc w:val="both"/>
        <w:rPr>
          <w:sz w:val="28"/>
          <w:szCs w:val="28"/>
        </w:rPr>
      </w:pPr>
      <w:r w:rsidRPr="001425F6">
        <w:rPr>
          <w:sz w:val="28"/>
          <w:szCs w:val="28"/>
        </w:rPr>
        <w:t xml:space="preserve">Развивать умение сочинять коллективную сказку по очереди, добавляя свое предложение. </w:t>
      </w:r>
    </w:p>
    <w:p w:rsidR="001425F6" w:rsidRPr="001425F6" w:rsidRDefault="001425F6" w:rsidP="001425F6">
      <w:pPr>
        <w:pStyle w:val="a6"/>
        <w:numPr>
          <w:ilvl w:val="0"/>
          <w:numId w:val="20"/>
        </w:numPr>
        <w:jc w:val="both"/>
        <w:rPr>
          <w:sz w:val="28"/>
          <w:szCs w:val="28"/>
        </w:rPr>
      </w:pPr>
      <w:r w:rsidRPr="001425F6">
        <w:rPr>
          <w:sz w:val="28"/>
          <w:szCs w:val="28"/>
        </w:rPr>
        <w:t xml:space="preserve">Знакомить детей с терминологией театрального искусства. </w:t>
      </w:r>
    </w:p>
    <w:p w:rsidR="001425F6" w:rsidRPr="001425F6" w:rsidRDefault="001425F6" w:rsidP="001425F6">
      <w:pPr>
        <w:pStyle w:val="a6"/>
        <w:numPr>
          <w:ilvl w:val="0"/>
          <w:numId w:val="20"/>
        </w:numPr>
        <w:jc w:val="both"/>
        <w:rPr>
          <w:sz w:val="28"/>
          <w:szCs w:val="28"/>
        </w:rPr>
      </w:pPr>
      <w:r w:rsidRPr="001425F6">
        <w:rPr>
          <w:sz w:val="28"/>
          <w:szCs w:val="28"/>
        </w:rPr>
        <w:t xml:space="preserve">Познакомить с театральными профессиями: гример, костюмер, осветитель, звукорежиссер. </w:t>
      </w:r>
    </w:p>
    <w:p w:rsidR="001425F6" w:rsidRPr="001425F6" w:rsidRDefault="001425F6" w:rsidP="001425F6">
      <w:pPr>
        <w:pStyle w:val="a6"/>
        <w:numPr>
          <w:ilvl w:val="0"/>
          <w:numId w:val="20"/>
        </w:numPr>
        <w:jc w:val="both"/>
        <w:rPr>
          <w:sz w:val="28"/>
          <w:szCs w:val="28"/>
        </w:rPr>
      </w:pPr>
      <w:r w:rsidRPr="001425F6">
        <w:rPr>
          <w:sz w:val="28"/>
          <w:szCs w:val="28"/>
        </w:rPr>
        <w:t>Разъяснить особенности театрального искусства и его отличие от других видов искусств.</w:t>
      </w:r>
    </w:p>
    <w:p w:rsidR="001425F6" w:rsidRPr="001425F6" w:rsidRDefault="001425F6" w:rsidP="001425F6">
      <w:pPr>
        <w:pStyle w:val="af4"/>
        <w:numPr>
          <w:ilvl w:val="0"/>
          <w:numId w:val="20"/>
        </w:numPr>
        <w:spacing w:before="100" w:beforeAutospacing="1" w:after="100" w:afterAutospacing="1"/>
        <w:contextualSpacing/>
        <w:rPr>
          <w:sz w:val="28"/>
          <w:szCs w:val="28"/>
        </w:rPr>
      </w:pPr>
      <w:r w:rsidRPr="001425F6">
        <w:rPr>
          <w:sz w:val="28"/>
          <w:szCs w:val="28"/>
        </w:rPr>
        <w:t>Учить действовать на сценической площадке естественно.</w:t>
      </w:r>
    </w:p>
    <w:p w:rsidR="001425F6" w:rsidRPr="001425F6" w:rsidRDefault="001425F6" w:rsidP="001425F6">
      <w:pPr>
        <w:pStyle w:val="af4"/>
        <w:numPr>
          <w:ilvl w:val="0"/>
          <w:numId w:val="20"/>
        </w:numPr>
        <w:spacing w:before="100" w:beforeAutospacing="1" w:after="100" w:afterAutospacing="1"/>
        <w:contextualSpacing/>
        <w:rPr>
          <w:sz w:val="28"/>
          <w:szCs w:val="28"/>
        </w:rPr>
      </w:pPr>
      <w:r w:rsidRPr="001425F6">
        <w:rPr>
          <w:sz w:val="28"/>
          <w:szCs w:val="28"/>
        </w:rPr>
        <w:t> Закреплять правильное произношение звуков, отрабатывать дикцию, работать  интонационной выразительностью речи.</w:t>
      </w:r>
    </w:p>
    <w:p w:rsidR="005636C9" w:rsidRDefault="003D47B8" w:rsidP="005636C9">
      <w:pPr>
        <w:spacing w:after="0" w:line="240" w:lineRule="auto"/>
        <w:ind w:firstLine="709"/>
        <w:jc w:val="both"/>
        <w:rPr>
          <w:rFonts w:ascii="Times New Roman" w:eastAsia="Calibri" w:hAnsi="Times New Roman" w:cs="Times New Roman"/>
          <w:b/>
          <w:sz w:val="28"/>
          <w:szCs w:val="28"/>
        </w:rPr>
      </w:pPr>
      <w:r w:rsidRPr="007862CC">
        <w:rPr>
          <w:rFonts w:ascii="Times New Roman" w:eastAsia="Calibri" w:hAnsi="Times New Roman" w:cs="Times New Roman"/>
          <w:b/>
          <w:sz w:val="28"/>
          <w:szCs w:val="28"/>
        </w:rPr>
        <w:t>Кружок спортивно- оздоровительного  направления «Здоровейка</w:t>
      </w:r>
      <w:r w:rsidR="005636C9" w:rsidRPr="007862CC">
        <w:rPr>
          <w:rFonts w:ascii="Times New Roman" w:eastAsia="Calibri" w:hAnsi="Times New Roman" w:cs="Times New Roman"/>
          <w:b/>
          <w:sz w:val="28"/>
          <w:szCs w:val="28"/>
        </w:rPr>
        <w:t>».</w:t>
      </w:r>
    </w:p>
    <w:p w:rsidR="007862CC" w:rsidRPr="0063195B" w:rsidRDefault="007862CC" w:rsidP="007862CC">
      <w:pPr>
        <w:pStyle w:val="13"/>
        <w:ind w:firstLine="709"/>
        <w:jc w:val="both"/>
        <w:rPr>
          <w:rFonts w:ascii="Times New Roman" w:hAnsi="Times New Roman" w:cs="Times New Roman"/>
          <w:sz w:val="28"/>
          <w:szCs w:val="28"/>
        </w:rPr>
      </w:pPr>
      <w:r w:rsidRPr="00204331">
        <w:rPr>
          <w:rFonts w:ascii="Times New Roman" w:hAnsi="Times New Roman" w:cs="Times New Roman"/>
          <w:b/>
          <w:i/>
          <w:sz w:val="28"/>
          <w:szCs w:val="28"/>
        </w:rPr>
        <w:t>Програ</w:t>
      </w:r>
      <w:r>
        <w:rPr>
          <w:rFonts w:ascii="Times New Roman" w:hAnsi="Times New Roman" w:cs="Times New Roman"/>
          <w:b/>
          <w:i/>
          <w:sz w:val="28"/>
          <w:szCs w:val="28"/>
        </w:rPr>
        <w:t xml:space="preserve">мма кружка рассчитана на 2 </w:t>
      </w:r>
      <w:r w:rsidRPr="00204331">
        <w:rPr>
          <w:rFonts w:ascii="Times New Roman" w:hAnsi="Times New Roman" w:cs="Times New Roman"/>
          <w:b/>
          <w:i/>
          <w:sz w:val="28"/>
          <w:szCs w:val="28"/>
        </w:rPr>
        <w:t xml:space="preserve"> года обучения </w:t>
      </w:r>
      <w:r>
        <w:rPr>
          <w:rFonts w:ascii="Times New Roman" w:hAnsi="Times New Roman" w:cs="Times New Roman"/>
          <w:sz w:val="28"/>
          <w:szCs w:val="28"/>
        </w:rPr>
        <w:t>учащихся 1-</w:t>
      </w:r>
      <w:r w:rsidRPr="0063195B">
        <w:rPr>
          <w:rFonts w:ascii="Times New Roman" w:hAnsi="Times New Roman" w:cs="Times New Roman"/>
          <w:sz w:val="28"/>
          <w:szCs w:val="28"/>
        </w:rPr>
        <w:t>4 классов</w:t>
      </w:r>
      <w:r>
        <w:rPr>
          <w:rFonts w:ascii="Times New Roman" w:hAnsi="Times New Roman" w:cs="Times New Roman"/>
          <w:sz w:val="28"/>
          <w:szCs w:val="28"/>
        </w:rPr>
        <w:t>, в возрасте 7-11 лет.</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Пр</w:t>
      </w:r>
      <w:r>
        <w:rPr>
          <w:rFonts w:ascii="Times New Roman" w:hAnsi="Times New Roman" w:cs="Times New Roman"/>
          <w:sz w:val="28"/>
          <w:szCs w:val="28"/>
        </w:rPr>
        <w:t xml:space="preserve">ограмма </w:t>
      </w:r>
      <w:r w:rsidRPr="001425F6">
        <w:rPr>
          <w:rFonts w:ascii="Times New Roman" w:hAnsi="Times New Roman" w:cs="Times New Roman"/>
          <w:sz w:val="28"/>
          <w:szCs w:val="28"/>
        </w:rPr>
        <w:t xml:space="preserve">по спортивно-оздоровительному направлению «Здоровейка» носит  образовательно-воспитательный характер и направлена на осуществление следующих </w:t>
      </w:r>
      <w:r w:rsidRPr="001425F6">
        <w:rPr>
          <w:rFonts w:ascii="Times New Roman" w:hAnsi="Times New Roman" w:cs="Times New Roman"/>
          <w:b/>
          <w:sz w:val="28"/>
          <w:szCs w:val="28"/>
        </w:rPr>
        <w:t>целей</w:t>
      </w:r>
      <w:r w:rsidRPr="001425F6">
        <w:rPr>
          <w:rFonts w:ascii="Times New Roman" w:hAnsi="Times New Roman" w:cs="Times New Roman"/>
          <w:sz w:val="28"/>
          <w:szCs w:val="28"/>
        </w:rPr>
        <w:t xml:space="preserve">: </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 xml:space="preserve">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 xml:space="preserve">развивать навыки самооценки и самоконтроля в отношении собственного здоровья; </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обучать способам и приемам сохранения и укрепления собственного здоровья.</w:t>
      </w:r>
    </w:p>
    <w:p w:rsidR="001425F6" w:rsidRPr="001425F6" w:rsidRDefault="001425F6" w:rsidP="001425F6">
      <w:pPr>
        <w:pStyle w:val="13"/>
        <w:jc w:val="both"/>
        <w:rPr>
          <w:rFonts w:ascii="Times New Roman" w:hAnsi="Times New Roman" w:cs="Times New Roman"/>
          <w:b/>
          <w:sz w:val="28"/>
          <w:szCs w:val="28"/>
        </w:rPr>
      </w:pPr>
      <w:r w:rsidRPr="001425F6">
        <w:rPr>
          <w:rFonts w:ascii="Times New Roman" w:hAnsi="Times New Roman" w:cs="Times New Roman"/>
          <w:bCs/>
          <w:sz w:val="28"/>
          <w:szCs w:val="28"/>
        </w:rPr>
        <w:t xml:space="preserve">Цели конкретизированы следующими </w:t>
      </w:r>
      <w:r w:rsidRPr="001425F6">
        <w:rPr>
          <w:rFonts w:ascii="Times New Roman" w:hAnsi="Times New Roman" w:cs="Times New Roman"/>
          <w:b/>
          <w:bCs/>
          <w:sz w:val="28"/>
          <w:szCs w:val="28"/>
        </w:rPr>
        <w:t>задачами</w:t>
      </w:r>
      <w:r w:rsidRPr="001425F6">
        <w:rPr>
          <w:rFonts w:ascii="Times New Roman" w:hAnsi="Times New Roman" w:cs="Times New Roman"/>
          <w:b/>
          <w:sz w:val="28"/>
          <w:szCs w:val="28"/>
        </w:rPr>
        <w:t>:</w:t>
      </w:r>
    </w:p>
    <w:p w:rsidR="001425F6" w:rsidRPr="001425F6" w:rsidRDefault="001425F6" w:rsidP="001425F6">
      <w:pPr>
        <w:pStyle w:val="13"/>
        <w:jc w:val="both"/>
        <w:rPr>
          <w:rFonts w:ascii="Times New Roman" w:hAnsi="Times New Roman" w:cs="Times New Roman"/>
          <w:b/>
          <w:i/>
          <w:sz w:val="28"/>
          <w:szCs w:val="28"/>
        </w:rPr>
      </w:pPr>
      <w:r w:rsidRPr="001425F6">
        <w:rPr>
          <w:rFonts w:ascii="Times New Roman" w:hAnsi="Times New Roman" w:cs="Times New Roman"/>
          <w:b/>
          <w:i/>
          <w:sz w:val="28"/>
          <w:szCs w:val="28"/>
        </w:rPr>
        <w:t>Формирование:</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 xml:space="preserve">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w:t>
      </w:r>
      <w:r w:rsidRPr="001425F6">
        <w:rPr>
          <w:rFonts w:ascii="Times New Roman" w:hAnsi="Times New Roman" w:cs="Times New Roman"/>
          <w:sz w:val="28"/>
          <w:szCs w:val="28"/>
        </w:rPr>
        <w:lastRenderedPageBreak/>
        <w:t xml:space="preserve">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 </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 xml:space="preserve">навыков конструктивного общения; </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потребности безбоязненно обращаться к врачу по вопросам состояния здоровья, в том числе связанным с особенностями роста и развития;</w:t>
      </w:r>
    </w:p>
    <w:p w:rsidR="001425F6" w:rsidRPr="001425F6" w:rsidRDefault="001425F6" w:rsidP="001425F6">
      <w:pPr>
        <w:pStyle w:val="13"/>
        <w:jc w:val="both"/>
        <w:rPr>
          <w:rFonts w:ascii="Times New Roman" w:hAnsi="Times New Roman" w:cs="Times New Roman"/>
          <w:b/>
          <w:i/>
          <w:sz w:val="28"/>
          <w:szCs w:val="28"/>
        </w:rPr>
      </w:pPr>
      <w:r w:rsidRPr="001425F6">
        <w:rPr>
          <w:rFonts w:ascii="Times New Roman" w:hAnsi="Times New Roman" w:cs="Times New Roman"/>
          <w:b/>
          <w:i/>
          <w:sz w:val="28"/>
          <w:szCs w:val="28"/>
        </w:rPr>
        <w:t xml:space="preserve">Обучение: </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осознанному  выбору модели  поведения, позволяющей сохранять и укреплять здоровье;</w:t>
      </w:r>
    </w:p>
    <w:p w:rsidR="001425F6" w:rsidRPr="001425F6" w:rsidRDefault="001425F6" w:rsidP="001425F6">
      <w:pPr>
        <w:pStyle w:val="13"/>
        <w:jc w:val="both"/>
        <w:rPr>
          <w:rFonts w:ascii="Times New Roman" w:hAnsi="Times New Roman" w:cs="Times New Roman"/>
          <w:color w:val="333333"/>
          <w:sz w:val="28"/>
          <w:szCs w:val="28"/>
        </w:rPr>
      </w:pPr>
      <w:r w:rsidRPr="001425F6">
        <w:rPr>
          <w:rFonts w:ascii="Times New Roman" w:hAnsi="Times New Roman" w:cs="Times New Roman"/>
          <w:color w:val="333333"/>
          <w:sz w:val="28"/>
          <w:szCs w:val="28"/>
        </w:rPr>
        <w:t>правилам личной гигиены, готовности самостоятельно поддерживать своё здоровье;</w:t>
      </w:r>
    </w:p>
    <w:p w:rsidR="001425F6" w:rsidRPr="001425F6" w:rsidRDefault="001425F6" w:rsidP="001425F6">
      <w:pPr>
        <w:pStyle w:val="13"/>
        <w:jc w:val="both"/>
        <w:rPr>
          <w:rFonts w:ascii="Times New Roman" w:hAnsi="Times New Roman" w:cs="Times New Roman"/>
          <w:color w:val="333333"/>
          <w:sz w:val="28"/>
          <w:szCs w:val="28"/>
        </w:rPr>
      </w:pPr>
      <w:r w:rsidRPr="001425F6">
        <w:rPr>
          <w:rFonts w:ascii="Times New Roman" w:hAnsi="Times New Roman" w:cs="Times New Roman"/>
          <w:color w:val="333333"/>
          <w:sz w:val="28"/>
          <w:szCs w:val="28"/>
        </w:rPr>
        <w:t>элементарным навыкам эмоциональной разгрузки (релаксации);</w:t>
      </w:r>
    </w:p>
    <w:p w:rsidR="001425F6" w:rsidRPr="001425F6" w:rsidRDefault="001425F6" w:rsidP="001425F6">
      <w:pPr>
        <w:pStyle w:val="13"/>
        <w:jc w:val="both"/>
        <w:rPr>
          <w:rFonts w:ascii="Times New Roman" w:hAnsi="Times New Roman" w:cs="Times New Roman"/>
          <w:color w:val="333333"/>
          <w:sz w:val="28"/>
          <w:szCs w:val="28"/>
        </w:rPr>
      </w:pPr>
      <w:r w:rsidRPr="001425F6">
        <w:rPr>
          <w:rFonts w:ascii="Times New Roman" w:hAnsi="Times New Roman" w:cs="Times New Roman"/>
          <w:color w:val="333333"/>
          <w:sz w:val="28"/>
          <w:szCs w:val="28"/>
        </w:rPr>
        <w:t>упражнениям сохранения зрения.</w:t>
      </w:r>
    </w:p>
    <w:p w:rsidR="001425F6" w:rsidRPr="001425F6" w:rsidRDefault="001425F6" w:rsidP="001425F6">
      <w:pPr>
        <w:pStyle w:val="13"/>
        <w:jc w:val="both"/>
        <w:rPr>
          <w:rFonts w:ascii="Times New Roman" w:hAnsi="Times New Roman" w:cs="Times New Roman"/>
          <w:sz w:val="28"/>
          <w:szCs w:val="28"/>
        </w:rPr>
      </w:pPr>
      <w:r w:rsidRPr="001425F6">
        <w:rPr>
          <w:rFonts w:ascii="Times New Roman" w:hAnsi="Times New Roman" w:cs="Times New Roman"/>
          <w:sz w:val="28"/>
          <w:szCs w:val="28"/>
        </w:rPr>
        <w:t>Цели и задачи программы внеурочной деятельности по спортивно-оздоровительному направлению «Здоровейка» соответствуют целям и задачам основной образовательной программы, реализуемой в МКОУ НШИ</w:t>
      </w:r>
      <w:r>
        <w:rPr>
          <w:rFonts w:ascii="Times New Roman" w:hAnsi="Times New Roman" w:cs="Times New Roman"/>
          <w:sz w:val="28"/>
          <w:szCs w:val="28"/>
        </w:rPr>
        <w:t>.</w:t>
      </w:r>
    </w:p>
    <w:p w:rsidR="001425F6" w:rsidRDefault="001425F6" w:rsidP="005636C9">
      <w:pPr>
        <w:spacing w:after="0" w:line="240" w:lineRule="auto"/>
        <w:ind w:firstLine="709"/>
        <w:jc w:val="both"/>
        <w:rPr>
          <w:rFonts w:ascii="Times New Roman" w:eastAsia="Calibri" w:hAnsi="Times New Roman" w:cs="Times New Roman"/>
          <w:b/>
          <w:color w:val="FF0000"/>
          <w:sz w:val="28"/>
          <w:szCs w:val="28"/>
        </w:rPr>
      </w:pPr>
    </w:p>
    <w:p w:rsidR="003D47B8" w:rsidRPr="007862CC" w:rsidRDefault="003D47B8" w:rsidP="003D47B8">
      <w:pPr>
        <w:spacing w:after="0" w:line="240" w:lineRule="auto"/>
        <w:ind w:firstLine="709"/>
        <w:jc w:val="both"/>
        <w:rPr>
          <w:rFonts w:ascii="Times New Roman" w:eastAsia="Calibri" w:hAnsi="Times New Roman" w:cs="Times New Roman"/>
          <w:b/>
          <w:sz w:val="28"/>
          <w:szCs w:val="28"/>
        </w:rPr>
      </w:pPr>
      <w:r w:rsidRPr="007862CC">
        <w:rPr>
          <w:rFonts w:ascii="Times New Roman" w:eastAsia="Calibri" w:hAnsi="Times New Roman" w:cs="Times New Roman"/>
          <w:b/>
          <w:sz w:val="28"/>
          <w:szCs w:val="28"/>
        </w:rPr>
        <w:t>Кружок спортивно- оздоровительного  направления «Шахматы».</w:t>
      </w:r>
    </w:p>
    <w:p w:rsidR="007862CC" w:rsidRDefault="007862CC" w:rsidP="007862CC">
      <w:pPr>
        <w:pStyle w:val="13"/>
        <w:ind w:firstLine="709"/>
        <w:jc w:val="both"/>
        <w:rPr>
          <w:rFonts w:ascii="Times New Roman" w:hAnsi="Times New Roman" w:cs="Times New Roman"/>
          <w:sz w:val="28"/>
          <w:szCs w:val="28"/>
        </w:rPr>
      </w:pPr>
      <w:r w:rsidRPr="00204331">
        <w:rPr>
          <w:rFonts w:ascii="Times New Roman" w:hAnsi="Times New Roman" w:cs="Times New Roman"/>
          <w:b/>
          <w:i/>
          <w:sz w:val="28"/>
          <w:szCs w:val="28"/>
        </w:rPr>
        <w:t xml:space="preserve">Программа кружка рассчитана на четыре  года обучения </w:t>
      </w:r>
      <w:r>
        <w:rPr>
          <w:rFonts w:ascii="Times New Roman" w:hAnsi="Times New Roman" w:cs="Times New Roman"/>
          <w:sz w:val="28"/>
          <w:szCs w:val="28"/>
        </w:rPr>
        <w:t>учащихся 1-</w:t>
      </w:r>
      <w:r w:rsidRPr="0063195B">
        <w:rPr>
          <w:rFonts w:ascii="Times New Roman" w:hAnsi="Times New Roman" w:cs="Times New Roman"/>
          <w:sz w:val="28"/>
          <w:szCs w:val="28"/>
        </w:rPr>
        <w:t>4 классов</w:t>
      </w:r>
      <w:r>
        <w:rPr>
          <w:rFonts w:ascii="Times New Roman" w:hAnsi="Times New Roman" w:cs="Times New Roman"/>
          <w:sz w:val="28"/>
          <w:szCs w:val="28"/>
        </w:rPr>
        <w:t>, в возрасте 7-11 лет.</w:t>
      </w:r>
    </w:p>
    <w:p w:rsidR="007862CC" w:rsidRPr="007862CC" w:rsidRDefault="007862CC" w:rsidP="007862CC">
      <w:pPr>
        <w:pStyle w:val="13"/>
        <w:ind w:firstLine="709"/>
        <w:jc w:val="both"/>
        <w:rPr>
          <w:rFonts w:ascii="Times New Roman" w:hAnsi="Times New Roman" w:cs="Times New Roman"/>
          <w:sz w:val="28"/>
          <w:szCs w:val="28"/>
        </w:rPr>
      </w:pPr>
      <w:r w:rsidRPr="007862CC">
        <w:rPr>
          <w:rFonts w:ascii="Times New Roman" w:hAnsi="Times New Roman" w:cs="Times New Roman"/>
          <w:color w:val="000000"/>
          <w:sz w:val="28"/>
          <w:szCs w:val="28"/>
        </w:rPr>
        <w:t>Игра в шахматы</w:t>
      </w:r>
      <w:r w:rsidRPr="007862CC">
        <w:rPr>
          <w:rFonts w:ascii="Times New Roman" w:hAnsi="Times New Roman" w:cs="Times New Roman"/>
          <w:b/>
          <w:bCs/>
          <w:color w:val="000000"/>
          <w:sz w:val="28"/>
          <w:szCs w:val="28"/>
        </w:rPr>
        <w:t> </w:t>
      </w:r>
      <w:r w:rsidRPr="007862CC">
        <w:rPr>
          <w:rFonts w:ascii="Times New Roman" w:hAnsi="Times New Roman" w:cs="Times New Roman"/>
          <w:color w:val="000000"/>
          <w:sz w:val="28"/>
          <w:szCs w:val="28"/>
        </w:rPr>
        <w:t>развивает наглядно-образное мышление</w:t>
      </w:r>
      <w:r w:rsidRPr="007862CC">
        <w:rPr>
          <w:rFonts w:ascii="Times New Roman" w:hAnsi="Times New Roman" w:cs="Times New Roman"/>
          <w:b/>
          <w:bCs/>
          <w:color w:val="000000"/>
          <w:sz w:val="28"/>
          <w:szCs w:val="28"/>
        </w:rPr>
        <w:t>,</w:t>
      </w:r>
      <w:r w:rsidRPr="007862CC">
        <w:rPr>
          <w:rFonts w:ascii="Times New Roman" w:hAnsi="Times New Roman" w:cs="Times New Roman"/>
          <w:b/>
          <w:bCs/>
          <w:color w:val="008000"/>
          <w:sz w:val="28"/>
          <w:szCs w:val="28"/>
        </w:rPr>
        <w:t> </w:t>
      </w:r>
      <w:r w:rsidRPr="007862CC">
        <w:rPr>
          <w:rFonts w:ascii="Times New Roman" w:hAnsi="Times New Roman" w:cs="Times New Roman"/>
          <w:color w:val="000000"/>
          <w:sz w:val="28"/>
          <w:szCs w:val="28"/>
        </w:rPr>
        <w:t>способствует зарождению</w:t>
      </w:r>
      <w:r w:rsidRPr="007862CC">
        <w:rPr>
          <w:rFonts w:ascii="Times New Roman" w:hAnsi="Times New Roman" w:cs="Times New Roman"/>
          <w:b/>
          <w:bCs/>
          <w:color w:val="000000"/>
          <w:sz w:val="28"/>
          <w:szCs w:val="28"/>
        </w:rPr>
        <w:t>  </w:t>
      </w:r>
      <w:r w:rsidRPr="007862CC">
        <w:rPr>
          <w:rFonts w:ascii="Times New Roman" w:hAnsi="Times New Roman" w:cs="Times New Roman"/>
          <w:color w:val="000000"/>
          <w:sz w:val="28"/>
          <w:szCs w:val="28"/>
        </w:rPr>
        <w:t>логического мышления, воспитывает усидчивость, вдумчивость, целеустремленность. 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Экспериментально же было подтверждено, что дети, вовлеченные в волшебный мир шахмат, лучше успевают в школе, а так же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7862CC" w:rsidRPr="007862CC" w:rsidRDefault="007862CC" w:rsidP="007862CC">
      <w:pPr>
        <w:shd w:val="clear" w:color="auto" w:fill="FFFFFF"/>
        <w:spacing w:after="0" w:line="240" w:lineRule="auto"/>
        <w:jc w:val="both"/>
        <w:rPr>
          <w:rFonts w:ascii="Times New Roman" w:eastAsia="Times New Roman" w:hAnsi="Times New Roman" w:cs="Times New Roman"/>
          <w:sz w:val="28"/>
          <w:szCs w:val="28"/>
        </w:rPr>
      </w:pPr>
      <w:r w:rsidRPr="007862CC">
        <w:rPr>
          <w:rFonts w:ascii="Times New Roman" w:eastAsia="Times New Roman" w:hAnsi="Times New Roman" w:cs="Times New Roman"/>
          <w:b/>
          <w:bCs/>
          <w:i/>
          <w:iCs/>
          <w:color w:val="000000"/>
          <w:sz w:val="28"/>
          <w:szCs w:val="28"/>
        </w:rPr>
        <w:t>Цель программы:</w:t>
      </w:r>
    </w:p>
    <w:p w:rsidR="007862CC" w:rsidRPr="007862CC" w:rsidRDefault="007862CC" w:rsidP="007862CC">
      <w:pPr>
        <w:shd w:val="clear" w:color="auto" w:fill="FFFFFF"/>
        <w:spacing w:after="0" w:line="240" w:lineRule="auto"/>
        <w:jc w:val="both"/>
        <w:rPr>
          <w:rFonts w:ascii="Times New Roman" w:eastAsia="Times New Roman" w:hAnsi="Times New Roman" w:cs="Times New Roman"/>
          <w:sz w:val="28"/>
          <w:szCs w:val="28"/>
        </w:rPr>
      </w:pPr>
      <w:r w:rsidRPr="007862CC">
        <w:rPr>
          <w:rFonts w:ascii="Times New Roman" w:eastAsia="Times New Roman" w:hAnsi="Times New Roman" w:cs="Times New Roman"/>
          <w:color w:val="000000"/>
          <w:sz w:val="28"/>
          <w:szCs w:val="28"/>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r w:rsidRPr="007862CC">
        <w:rPr>
          <w:rFonts w:ascii="Times New Roman" w:eastAsia="Times New Roman" w:hAnsi="Times New Roman" w:cs="Times New Roman"/>
          <w:b/>
          <w:bCs/>
          <w:color w:val="000000"/>
          <w:sz w:val="28"/>
          <w:szCs w:val="28"/>
        </w:rPr>
        <w:t>.</w:t>
      </w:r>
    </w:p>
    <w:p w:rsidR="007862CC" w:rsidRPr="007862CC" w:rsidRDefault="007862CC" w:rsidP="007862CC">
      <w:pPr>
        <w:shd w:val="clear" w:color="auto" w:fill="FFFFFF"/>
        <w:spacing w:after="0" w:line="240" w:lineRule="auto"/>
        <w:jc w:val="both"/>
        <w:rPr>
          <w:rFonts w:ascii="Times New Roman" w:eastAsia="Times New Roman" w:hAnsi="Times New Roman" w:cs="Times New Roman"/>
          <w:sz w:val="28"/>
          <w:szCs w:val="28"/>
        </w:rPr>
      </w:pPr>
      <w:r w:rsidRPr="007862CC">
        <w:rPr>
          <w:rFonts w:ascii="Times New Roman" w:eastAsia="Times New Roman" w:hAnsi="Times New Roman" w:cs="Times New Roman"/>
          <w:b/>
          <w:bCs/>
          <w:i/>
          <w:iCs/>
          <w:sz w:val="28"/>
          <w:szCs w:val="28"/>
        </w:rPr>
        <w:t>Задачи:</w:t>
      </w:r>
    </w:p>
    <w:p w:rsidR="007862CC" w:rsidRPr="007862CC" w:rsidRDefault="007862CC" w:rsidP="007862CC">
      <w:pPr>
        <w:numPr>
          <w:ilvl w:val="0"/>
          <w:numId w:val="25"/>
        </w:numPr>
        <w:shd w:val="clear" w:color="auto" w:fill="FFFFFF"/>
        <w:spacing w:after="0" w:line="240" w:lineRule="auto"/>
        <w:ind w:left="0"/>
        <w:jc w:val="both"/>
        <w:rPr>
          <w:rFonts w:ascii="Times New Roman" w:eastAsia="Times New Roman" w:hAnsi="Times New Roman" w:cs="Times New Roman"/>
          <w:sz w:val="28"/>
          <w:szCs w:val="28"/>
        </w:rPr>
      </w:pPr>
      <w:r w:rsidRPr="007862CC">
        <w:rPr>
          <w:rFonts w:ascii="Times New Roman" w:eastAsia="Times New Roman" w:hAnsi="Times New Roman" w:cs="Times New Roman"/>
          <w:color w:val="000000"/>
          <w:sz w:val="28"/>
          <w:szCs w:val="28"/>
        </w:rPr>
        <w:t>создать условия для формирования и развития ключевых компетенций  учащихся (коммуникативных, интеллектуальных, социальных);</w:t>
      </w:r>
    </w:p>
    <w:p w:rsidR="007862CC" w:rsidRPr="007862CC" w:rsidRDefault="007862CC" w:rsidP="007862CC">
      <w:pPr>
        <w:numPr>
          <w:ilvl w:val="0"/>
          <w:numId w:val="25"/>
        </w:numPr>
        <w:shd w:val="clear" w:color="auto" w:fill="FFFFFF"/>
        <w:spacing w:after="0" w:line="240" w:lineRule="auto"/>
        <w:ind w:left="0"/>
        <w:jc w:val="both"/>
        <w:rPr>
          <w:rFonts w:ascii="Times New Roman" w:eastAsia="Times New Roman" w:hAnsi="Times New Roman" w:cs="Times New Roman"/>
          <w:sz w:val="28"/>
          <w:szCs w:val="28"/>
        </w:rPr>
      </w:pPr>
      <w:r w:rsidRPr="007862CC">
        <w:rPr>
          <w:rFonts w:ascii="Times New Roman" w:eastAsia="Times New Roman" w:hAnsi="Times New Roman" w:cs="Times New Roman"/>
          <w:color w:val="000000"/>
          <w:sz w:val="28"/>
          <w:szCs w:val="28"/>
        </w:rPr>
        <w:t>формировать универсальные способы мыслительной деятельности (абстрактно-логическое мышление, память, внимание, творческое воображение, умение производить логические операции).   </w:t>
      </w:r>
    </w:p>
    <w:p w:rsidR="007862CC" w:rsidRPr="007862CC" w:rsidRDefault="007862CC" w:rsidP="007862CC">
      <w:pPr>
        <w:numPr>
          <w:ilvl w:val="0"/>
          <w:numId w:val="25"/>
        </w:numPr>
        <w:shd w:val="clear" w:color="auto" w:fill="FFFFFF"/>
        <w:spacing w:after="0" w:line="240" w:lineRule="auto"/>
        <w:ind w:left="0"/>
        <w:jc w:val="both"/>
        <w:rPr>
          <w:rFonts w:ascii="Times New Roman" w:eastAsia="Times New Roman" w:hAnsi="Times New Roman" w:cs="Times New Roman"/>
          <w:sz w:val="28"/>
          <w:szCs w:val="28"/>
        </w:rPr>
      </w:pPr>
      <w:r w:rsidRPr="007862CC">
        <w:rPr>
          <w:rFonts w:ascii="Times New Roman" w:eastAsia="Times New Roman" w:hAnsi="Times New Roman" w:cs="Times New Roman"/>
          <w:sz w:val="28"/>
          <w:szCs w:val="28"/>
        </w:rPr>
        <w:t>воспитывать потребность в здоровом образе жизни.</w:t>
      </w:r>
    </w:p>
    <w:p w:rsidR="007862CC" w:rsidRPr="007862CC" w:rsidRDefault="007862CC" w:rsidP="007862CC">
      <w:pPr>
        <w:pStyle w:val="13"/>
        <w:ind w:firstLine="709"/>
        <w:jc w:val="both"/>
        <w:rPr>
          <w:rFonts w:ascii="Times New Roman" w:hAnsi="Times New Roman" w:cs="Times New Roman"/>
          <w:sz w:val="28"/>
          <w:szCs w:val="28"/>
        </w:rPr>
      </w:pPr>
    </w:p>
    <w:p w:rsidR="00D75D7E" w:rsidRPr="005636C9" w:rsidRDefault="00D75D7E" w:rsidP="001239E1">
      <w:pPr>
        <w:pStyle w:val="13"/>
        <w:ind w:firstLine="709"/>
        <w:jc w:val="both"/>
        <w:rPr>
          <w:rFonts w:ascii="Times New Roman" w:hAnsi="Times New Roman" w:cs="Times New Roman"/>
          <w:b/>
          <w:sz w:val="28"/>
          <w:szCs w:val="28"/>
        </w:rPr>
      </w:pPr>
      <w:r w:rsidRPr="00A03FB3">
        <w:rPr>
          <w:rFonts w:ascii="Times New Roman" w:hAnsi="Times New Roman" w:cs="Times New Roman"/>
          <w:b/>
          <w:sz w:val="28"/>
          <w:szCs w:val="28"/>
        </w:rPr>
        <w:t xml:space="preserve">Кружок </w:t>
      </w:r>
      <w:r w:rsidR="007862CC">
        <w:rPr>
          <w:rFonts w:ascii="Times New Roman" w:hAnsi="Times New Roman" w:cs="Times New Roman"/>
          <w:b/>
          <w:sz w:val="28"/>
          <w:szCs w:val="28"/>
        </w:rPr>
        <w:t>технического</w:t>
      </w:r>
      <w:r w:rsidRPr="00A03FB3">
        <w:rPr>
          <w:rFonts w:ascii="Times New Roman" w:hAnsi="Times New Roman" w:cs="Times New Roman"/>
          <w:b/>
          <w:sz w:val="28"/>
          <w:szCs w:val="28"/>
        </w:rPr>
        <w:t xml:space="preserve"> направления </w:t>
      </w:r>
      <w:r w:rsidRPr="005636C9">
        <w:rPr>
          <w:rFonts w:ascii="Times New Roman" w:hAnsi="Times New Roman" w:cs="Times New Roman"/>
          <w:b/>
          <w:sz w:val="28"/>
          <w:szCs w:val="28"/>
        </w:rPr>
        <w:t>«</w:t>
      </w:r>
      <w:r w:rsidR="005636C9" w:rsidRPr="005636C9">
        <w:rPr>
          <w:rFonts w:ascii="Times New Roman" w:hAnsi="Times New Roman" w:cs="Times New Roman"/>
          <w:b/>
          <w:sz w:val="28"/>
          <w:szCs w:val="28"/>
        </w:rPr>
        <w:t>Легоконструирование и робототехника</w:t>
      </w:r>
      <w:r w:rsidRPr="005636C9">
        <w:rPr>
          <w:rFonts w:ascii="Times New Roman" w:hAnsi="Times New Roman" w:cs="Times New Roman"/>
          <w:b/>
          <w:sz w:val="28"/>
          <w:szCs w:val="28"/>
        </w:rPr>
        <w:t>»</w:t>
      </w:r>
    </w:p>
    <w:p w:rsidR="00D75D7E" w:rsidRPr="00CE0150" w:rsidRDefault="00D75D7E" w:rsidP="001239E1">
      <w:pPr>
        <w:pStyle w:val="13"/>
        <w:ind w:firstLine="709"/>
        <w:jc w:val="both"/>
        <w:rPr>
          <w:rFonts w:ascii="Times New Roman" w:hAnsi="Times New Roman" w:cs="Times New Roman"/>
          <w:sz w:val="28"/>
          <w:szCs w:val="28"/>
        </w:rPr>
      </w:pPr>
      <w:r w:rsidRPr="005636C9">
        <w:rPr>
          <w:rFonts w:ascii="Times New Roman" w:hAnsi="Times New Roman" w:cs="Times New Roman"/>
          <w:b/>
          <w:bCs/>
          <w:i/>
          <w:sz w:val="28"/>
          <w:szCs w:val="28"/>
        </w:rPr>
        <w:t>Цель данного курса:</w:t>
      </w:r>
      <w:r w:rsidR="005976B6">
        <w:rPr>
          <w:rFonts w:ascii="Times New Roman" w:hAnsi="Times New Roman" w:cs="Times New Roman"/>
          <w:b/>
          <w:bCs/>
          <w:i/>
          <w:sz w:val="28"/>
          <w:szCs w:val="28"/>
        </w:rPr>
        <w:t xml:space="preserve"> </w:t>
      </w:r>
      <w:r w:rsidRPr="00A03FB3">
        <w:rPr>
          <w:rFonts w:ascii="Times New Roman" w:hAnsi="Times New Roman" w:cs="Times New Roman"/>
          <w:sz w:val="28"/>
          <w:szCs w:val="28"/>
        </w:rPr>
        <w:t xml:space="preserve">развитие познавательных способностей учащихся  на основе системы развивающих занятий по моделированию из конструктора </w:t>
      </w:r>
      <w:r w:rsidRPr="00A03FB3">
        <w:rPr>
          <w:rFonts w:ascii="Times New Roman" w:hAnsi="Times New Roman" w:cs="Times New Roman"/>
          <w:sz w:val="28"/>
          <w:szCs w:val="28"/>
          <w:lang w:val="en-US"/>
        </w:rPr>
        <w:t>Leg</w:t>
      </w:r>
      <w:r w:rsidRPr="00A03FB3">
        <w:rPr>
          <w:rFonts w:ascii="Times New Roman" w:hAnsi="Times New Roman" w:cs="Times New Roman"/>
          <w:sz w:val="28"/>
          <w:szCs w:val="28"/>
        </w:rPr>
        <w:t xml:space="preserve">о,  овладение навыками начального технического конструирования, развитие мелкой моторики, координацию «глаз-рука», изучение понятий конструкций и ее </w:t>
      </w:r>
      <w:r w:rsidRPr="00A03FB3">
        <w:rPr>
          <w:rFonts w:ascii="Times New Roman" w:hAnsi="Times New Roman" w:cs="Times New Roman"/>
          <w:sz w:val="28"/>
          <w:szCs w:val="28"/>
        </w:rPr>
        <w:lastRenderedPageBreak/>
        <w:t>основных свойствах (жесткости, прочности и устойчивости),навык взаимодействия в группе.</w:t>
      </w:r>
    </w:p>
    <w:p w:rsidR="002603A5" w:rsidRPr="00B8194A" w:rsidRDefault="002603A5" w:rsidP="002603A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xml:space="preserve">Программа  </w:t>
      </w:r>
      <w:r w:rsidRPr="00B8194A">
        <w:rPr>
          <w:rFonts w:ascii="Times New Roman" w:eastAsia="Times New Roman" w:hAnsi="Times New Roman" w:cs="Times New Roman"/>
          <w:color w:val="000000"/>
          <w:spacing w:val="1"/>
          <w:sz w:val="28"/>
          <w:szCs w:val="28"/>
        </w:rPr>
        <w:t xml:space="preserve">представляет собой  систему </w:t>
      </w:r>
      <w:r w:rsidRPr="00B8194A">
        <w:rPr>
          <w:rFonts w:ascii="Times New Roman" w:eastAsia="Times New Roman" w:hAnsi="Times New Roman" w:cs="Times New Roman"/>
          <w:b/>
          <w:color w:val="000000"/>
          <w:spacing w:val="1"/>
          <w:sz w:val="28"/>
          <w:szCs w:val="28"/>
        </w:rPr>
        <w:t>интеллект</w:t>
      </w:r>
      <w:r w:rsidRPr="00B8194A">
        <w:rPr>
          <w:rFonts w:ascii="Times New Roman" w:eastAsia="Times New Roman" w:hAnsi="Times New Roman" w:cs="Times New Roman"/>
          <w:b/>
          <w:color w:val="000000"/>
          <w:spacing w:val="-1"/>
          <w:sz w:val="28"/>
          <w:szCs w:val="28"/>
        </w:rPr>
        <w:t>уально-развивающих занятий</w:t>
      </w:r>
      <w:r w:rsidRPr="00B8194A">
        <w:rPr>
          <w:rFonts w:ascii="Times New Roman" w:eastAsia="Times New Roman" w:hAnsi="Times New Roman" w:cs="Times New Roman"/>
          <w:sz w:val="28"/>
          <w:szCs w:val="28"/>
        </w:rPr>
        <w:t xml:space="preserve"> для учащихся 1,2,3,4 классов. Программа рассчитана на возрастную категорию 7-12 лет. Занятия проводятся в группах 4</w:t>
      </w:r>
      <w:r>
        <w:rPr>
          <w:rFonts w:ascii="Times New Roman" w:eastAsia="Times New Roman" w:hAnsi="Times New Roman" w:cs="Times New Roman"/>
          <w:sz w:val="28"/>
          <w:szCs w:val="28"/>
        </w:rPr>
        <w:t>-</w:t>
      </w:r>
      <w:r w:rsidRPr="00B8194A">
        <w:rPr>
          <w:rFonts w:ascii="Times New Roman" w:eastAsia="Times New Roman" w:hAnsi="Times New Roman" w:cs="Times New Roman"/>
          <w:sz w:val="28"/>
          <w:szCs w:val="28"/>
        </w:rPr>
        <w:t>6 человек, 1 раз в неделю по 2 часа. Программой предусматривается нагрузка 34 часа. Срок реализации программы: 1 год.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603A5" w:rsidRPr="002603A5" w:rsidRDefault="002603A5" w:rsidP="002603A5">
      <w:pPr>
        <w:spacing w:after="0" w:line="240" w:lineRule="auto"/>
        <w:ind w:firstLine="709"/>
        <w:jc w:val="both"/>
        <w:rPr>
          <w:rFonts w:ascii="Times New Roman" w:eastAsia="Times New Roman" w:hAnsi="Times New Roman" w:cs="Times New Roman"/>
          <w:i/>
          <w:color w:val="000000"/>
          <w:sz w:val="28"/>
          <w:szCs w:val="28"/>
        </w:rPr>
      </w:pPr>
      <w:r w:rsidRPr="002603A5">
        <w:rPr>
          <w:rFonts w:ascii="Times New Roman" w:eastAsia="Times New Roman" w:hAnsi="Times New Roman" w:cs="Times New Roman"/>
          <w:b/>
          <w:bCs/>
          <w:i/>
          <w:sz w:val="28"/>
          <w:szCs w:val="28"/>
        </w:rPr>
        <w:t>Основные задачи</w:t>
      </w:r>
      <w:r w:rsidR="00BD6C0F">
        <w:rPr>
          <w:rFonts w:ascii="Times New Roman" w:eastAsia="Times New Roman" w:hAnsi="Times New Roman" w:cs="Times New Roman"/>
          <w:b/>
          <w:bCs/>
          <w:i/>
          <w:sz w:val="28"/>
          <w:szCs w:val="28"/>
        </w:rPr>
        <w:t xml:space="preserve"> </w:t>
      </w:r>
      <w:r w:rsidRPr="002603A5">
        <w:rPr>
          <w:rFonts w:ascii="Times New Roman" w:eastAsia="Times New Roman" w:hAnsi="Times New Roman" w:cs="Times New Roman"/>
          <w:b/>
          <w:bCs/>
          <w:i/>
          <w:sz w:val="28"/>
          <w:szCs w:val="28"/>
        </w:rPr>
        <w:t>курса:</w:t>
      </w:r>
    </w:p>
    <w:p w:rsidR="002603A5" w:rsidRPr="00B8194A" w:rsidRDefault="002603A5" w:rsidP="002603A5">
      <w:pPr>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развитие мышления в процессе формирования основных приемов мысли</w:t>
      </w:r>
      <w:r w:rsidRPr="00B8194A">
        <w:rPr>
          <w:rFonts w:ascii="Times New Roman" w:eastAsia="Times New Roman" w:hAnsi="Times New Roman" w:cs="Times New Roman"/>
          <w:sz w:val="28"/>
          <w:szCs w:val="28"/>
        </w:rPr>
        <w:softHyphen/>
        <w:t>тельной деятельности: анализа, синтеза, сравнения, обобщения, классификации, умение выделять главное;</w:t>
      </w:r>
    </w:p>
    <w:p w:rsidR="002603A5" w:rsidRPr="00B8194A" w:rsidRDefault="002603A5" w:rsidP="002603A5">
      <w:pPr>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развитие психических познавательных процессов: различных видов памяти, внимания, зрительного восприятия, воображения;</w:t>
      </w:r>
    </w:p>
    <w:p w:rsidR="002603A5" w:rsidRPr="00B8194A" w:rsidRDefault="002603A5" w:rsidP="002603A5">
      <w:pPr>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развитие языковой культуры и формирование речевых умений: четко и ясно излагать свои мысли, давать определения понятиям, строить умозаключе</w:t>
      </w:r>
      <w:r w:rsidRPr="00B8194A">
        <w:rPr>
          <w:rFonts w:ascii="Times New Roman" w:eastAsia="Times New Roman" w:hAnsi="Times New Roman" w:cs="Times New Roman"/>
          <w:sz w:val="28"/>
          <w:szCs w:val="28"/>
        </w:rPr>
        <w:softHyphen/>
        <w:t>ния, аргументировано доказывать свою точку зрения;</w:t>
      </w:r>
    </w:p>
    <w:p w:rsidR="002603A5" w:rsidRPr="00B8194A" w:rsidRDefault="002603A5" w:rsidP="002603A5">
      <w:pPr>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формирование навыков творческого мышления;</w:t>
      </w:r>
    </w:p>
    <w:p w:rsidR="002603A5" w:rsidRPr="00B8194A" w:rsidRDefault="002603A5" w:rsidP="002603A5">
      <w:pPr>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ознакомление с окружающей действительностью;</w:t>
      </w:r>
    </w:p>
    <w:p w:rsidR="002603A5" w:rsidRPr="00B8194A" w:rsidRDefault="002603A5" w:rsidP="002603A5">
      <w:pPr>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развитие познавательной активности и самостоятельной мыслительной деятельности учащихся;</w:t>
      </w:r>
    </w:p>
    <w:p w:rsidR="002603A5" w:rsidRPr="00B8194A" w:rsidRDefault="002603A5" w:rsidP="002603A5">
      <w:pPr>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2603A5" w:rsidRPr="00B8194A" w:rsidRDefault="002603A5" w:rsidP="002603A5">
      <w:pPr>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формирование навыков применения полученных знаний и умений в процессе изучения школьных дисциплин и в практической деятельности;</w:t>
      </w:r>
    </w:p>
    <w:p w:rsidR="002603A5" w:rsidRPr="00B8194A" w:rsidRDefault="002603A5" w:rsidP="002603A5">
      <w:pPr>
        <w:spacing w:after="0" w:line="240" w:lineRule="auto"/>
        <w:ind w:firstLine="709"/>
        <w:jc w:val="both"/>
        <w:rPr>
          <w:rFonts w:ascii="Times New Roman" w:eastAsia="Times New Roman" w:hAnsi="Times New Roman" w:cs="Times New Roman"/>
          <w:sz w:val="28"/>
          <w:szCs w:val="28"/>
        </w:rPr>
      </w:pPr>
      <w:r w:rsidRPr="00B8194A">
        <w:rPr>
          <w:rFonts w:ascii="Times New Roman" w:eastAsia="Times New Roman" w:hAnsi="Times New Roman" w:cs="Times New Roman"/>
          <w:sz w:val="28"/>
          <w:szCs w:val="28"/>
        </w:rPr>
        <w:t>- формирование умения действовать в соответствии с инструкциями педагога и передавать особенности предметов средствами конструктора LEGO.</w:t>
      </w:r>
    </w:p>
    <w:p w:rsidR="002603A5" w:rsidRPr="00B8194A" w:rsidRDefault="002603A5" w:rsidP="002603A5">
      <w:pPr>
        <w:spacing w:after="0" w:line="240" w:lineRule="auto"/>
        <w:ind w:firstLine="709"/>
        <w:jc w:val="both"/>
        <w:rPr>
          <w:rFonts w:ascii="Times New Roman" w:eastAsia="Times New Roman" w:hAnsi="Times New Roman" w:cs="Times New Roman"/>
          <w:b/>
          <w:color w:val="000000"/>
          <w:spacing w:val="1"/>
          <w:sz w:val="28"/>
          <w:szCs w:val="28"/>
        </w:rPr>
      </w:pPr>
      <w:r w:rsidRPr="00B8194A">
        <w:rPr>
          <w:rFonts w:ascii="Times New Roman" w:eastAsia="Times New Roman" w:hAnsi="Times New Roman" w:cs="Times New Roman"/>
          <w:color w:val="000000"/>
          <w:sz w:val="28"/>
          <w:szCs w:val="28"/>
        </w:rPr>
        <w:t>Таким образом, принципиально</w:t>
      </w:r>
      <w:r w:rsidRPr="00B8194A">
        <w:rPr>
          <w:rFonts w:ascii="Times New Roman" w:eastAsia="Times New Roman" w:hAnsi="Times New Roman" w:cs="Times New Roman"/>
          <w:color w:val="000000"/>
          <w:spacing w:val="-2"/>
          <w:sz w:val="28"/>
          <w:szCs w:val="28"/>
        </w:rPr>
        <w:t xml:space="preserve">й </w:t>
      </w:r>
      <w:r w:rsidRPr="00B8194A">
        <w:rPr>
          <w:rFonts w:ascii="Times New Roman" w:eastAsia="Times New Roman" w:hAnsi="Times New Roman" w:cs="Times New Roman"/>
          <w:b/>
          <w:color w:val="000000"/>
          <w:spacing w:val="-2"/>
          <w:sz w:val="28"/>
          <w:szCs w:val="28"/>
        </w:rPr>
        <w:t>задачей предлагаемого курса является именно развитие познав</w:t>
      </w:r>
      <w:r w:rsidRPr="00B8194A">
        <w:rPr>
          <w:rFonts w:ascii="Times New Roman" w:eastAsia="Times New Roman" w:hAnsi="Times New Roman" w:cs="Times New Roman"/>
          <w:b/>
          <w:color w:val="000000"/>
          <w:spacing w:val="-1"/>
          <w:sz w:val="28"/>
          <w:szCs w:val="28"/>
        </w:rPr>
        <w:t xml:space="preserve">ательных способностей и общеучебных умений и навыков, а не </w:t>
      </w:r>
      <w:r w:rsidRPr="00B8194A">
        <w:rPr>
          <w:rFonts w:ascii="Times New Roman" w:eastAsia="Times New Roman" w:hAnsi="Times New Roman" w:cs="Times New Roman"/>
          <w:b/>
          <w:color w:val="000000"/>
          <w:spacing w:val="1"/>
          <w:sz w:val="28"/>
          <w:szCs w:val="28"/>
        </w:rPr>
        <w:t>усвоение каких-то конкретных знаний и умений.</w:t>
      </w:r>
    </w:p>
    <w:p w:rsidR="002603A5" w:rsidRPr="002603A5" w:rsidRDefault="002603A5" w:rsidP="002603A5">
      <w:pPr>
        <w:spacing w:after="0" w:line="240" w:lineRule="auto"/>
        <w:ind w:firstLine="709"/>
        <w:jc w:val="both"/>
        <w:rPr>
          <w:rFonts w:ascii="Times New Roman" w:hAnsi="Times New Roman" w:cs="Times New Roman"/>
          <w:i/>
          <w:color w:val="000000"/>
          <w:sz w:val="28"/>
          <w:szCs w:val="28"/>
        </w:rPr>
      </w:pPr>
      <w:r w:rsidRPr="002603A5">
        <w:rPr>
          <w:rFonts w:ascii="Times New Roman" w:hAnsi="Times New Roman" w:cs="Times New Roman"/>
          <w:b/>
          <w:i/>
          <w:sz w:val="28"/>
          <w:szCs w:val="28"/>
        </w:rPr>
        <w:t>Содержание курса.</w:t>
      </w:r>
    </w:p>
    <w:p w:rsidR="002603A5" w:rsidRPr="00B8194A" w:rsidRDefault="002603A5" w:rsidP="002603A5">
      <w:pPr>
        <w:spacing w:after="0" w:line="240" w:lineRule="auto"/>
        <w:ind w:firstLine="709"/>
        <w:jc w:val="both"/>
        <w:rPr>
          <w:rFonts w:ascii="Times New Roman" w:hAnsi="Times New Roman" w:cs="Times New Roman"/>
          <w:color w:val="000000"/>
          <w:sz w:val="28"/>
          <w:szCs w:val="28"/>
        </w:rPr>
      </w:pPr>
      <w:r w:rsidRPr="00B8194A">
        <w:rPr>
          <w:rFonts w:ascii="Times New Roman" w:hAnsi="Times New Roman" w:cs="Times New Roman"/>
          <w:color w:val="000000"/>
          <w:sz w:val="28"/>
          <w:szCs w:val="28"/>
        </w:rPr>
        <w:t>В основе построения курса лежит принцип разнообразия творческо-поисковых задач и расширение кругозора учащихся.  Данный курс построен на основе интеграции с окружающим миром и литературным чтением. Учащиеся ещё раз знакомятся с темами по окружающему миру, литературному чтению и уже на новой ступени развития, с постановкой новых учебных задач выполняют работу по моделированию.</w:t>
      </w:r>
    </w:p>
    <w:p w:rsidR="002603A5" w:rsidRPr="00B8194A" w:rsidRDefault="002603A5" w:rsidP="002603A5">
      <w:pPr>
        <w:spacing w:after="0" w:line="240" w:lineRule="auto"/>
        <w:ind w:firstLine="709"/>
        <w:jc w:val="both"/>
        <w:rPr>
          <w:rFonts w:ascii="Times New Roman" w:hAnsi="Times New Roman" w:cs="Times New Roman"/>
          <w:color w:val="000000"/>
          <w:sz w:val="28"/>
          <w:szCs w:val="28"/>
        </w:rPr>
      </w:pPr>
      <w:r w:rsidRPr="00B8194A">
        <w:rPr>
          <w:rFonts w:ascii="Times New Roman" w:hAnsi="Times New Roman" w:cs="Times New Roman"/>
          <w:color w:val="000000"/>
          <w:sz w:val="28"/>
          <w:szCs w:val="28"/>
        </w:rPr>
        <w:t xml:space="preserve">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w:t>
      </w:r>
    </w:p>
    <w:p w:rsidR="002603A5" w:rsidRPr="00B8194A" w:rsidRDefault="002603A5" w:rsidP="002603A5">
      <w:pPr>
        <w:spacing w:after="0" w:line="240" w:lineRule="auto"/>
        <w:ind w:firstLine="709"/>
        <w:jc w:val="both"/>
        <w:rPr>
          <w:rFonts w:ascii="Times New Roman" w:hAnsi="Times New Roman" w:cs="Times New Roman"/>
          <w:color w:val="000000"/>
          <w:sz w:val="28"/>
          <w:szCs w:val="28"/>
        </w:rPr>
      </w:pPr>
      <w:r w:rsidRPr="00B8194A">
        <w:rPr>
          <w:rFonts w:ascii="Times New Roman" w:hAnsi="Times New Roman" w:cs="Times New Roman"/>
          <w:color w:val="000000"/>
          <w:sz w:val="28"/>
          <w:szCs w:val="28"/>
        </w:rPr>
        <w:t xml:space="preserve">вести поиск и систематизировать нужную информацию. Это стимулирует развитие познавательных интересов школьников, стремления к постоянному </w:t>
      </w:r>
      <w:r w:rsidRPr="00B8194A">
        <w:rPr>
          <w:rFonts w:ascii="Times New Roman" w:hAnsi="Times New Roman" w:cs="Times New Roman"/>
          <w:color w:val="000000"/>
          <w:sz w:val="28"/>
          <w:szCs w:val="28"/>
        </w:rPr>
        <w:lastRenderedPageBreak/>
        <w:t>расширению знаний, совершенствованию освоенных способов действий. Предметное содержание программы направлено на последовательное формирование и отработку универсальных учебных действий, развитие логического мышления, пространственного воображения.</w:t>
      </w:r>
    </w:p>
    <w:p w:rsidR="002603A5" w:rsidRPr="00B8194A" w:rsidRDefault="002603A5" w:rsidP="002603A5">
      <w:pPr>
        <w:spacing w:after="0" w:line="240" w:lineRule="auto"/>
        <w:ind w:firstLine="709"/>
        <w:jc w:val="both"/>
        <w:rPr>
          <w:rFonts w:ascii="Times New Roman" w:hAnsi="Times New Roman" w:cs="Times New Roman"/>
          <w:color w:val="000000"/>
          <w:sz w:val="28"/>
          <w:szCs w:val="28"/>
        </w:rPr>
      </w:pPr>
      <w:r w:rsidRPr="002603A5">
        <w:rPr>
          <w:rFonts w:ascii="Times New Roman" w:hAnsi="Times New Roman" w:cs="Times New Roman"/>
          <w:b/>
          <w:i/>
          <w:color w:val="000000"/>
          <w:sz w:val="28"/>
          <w:szCs w:val="28"/>
        </w:rPr>
        <w:t>Содержание программы</w:t>
      </w:r>
      <w:r w:rsidR="006F420C">
        <w:rPr>
          <w:rFonts w:ascii="Times New Roman" w:hAnsi="Times New Roman" w:cs="Times New Roman"/>
          <w:b/>
          <w:i/>
          <w:color w:val="000000"/>
          <w:sz w:val="28"/>
          <w:szCs w:val="28"/>
        </w:rPr>
        <w:t xml:space="preserve"> </w:t>
      </w:r>
      <w:r w:rsidRPr="00B8194A">
        <w:rPr>
          <w:rFonts w:ascii="Times New Roman" w:hAnsi="Times New Roman" w:cs="Times New Roman"/>
          <w:color w:val="000000"/>
          <w:sz w:val="28"/>
          <w:szCs w:val="28"/>
        </w:rPr>
        <w:t>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товарищей, оценивать собственные действия и действия отдельных учеников (пар, групп).</w:t>
      </w:r>
    </w:p>
    <w:p w:rsidR="00D75D7E" w:rsidRPr="00CB3C06" w:rsidRDefault="00D75D7E" w:rsidP="002603A5">
      <w:pPr>
        <w:pStyle w:val="a3"/>
        <w:ind w:firstLine="709"/>
        <w:jc w:val="both"/>
        <w:rPr>
          <w:rFonts w:ascii="Times New Roman" w:hAnsi="Times New Roman" w:cs="Times New Roman"/>
          <w:sz w:val="28"/>
          <w:szCs w:val="28"/>
        </w:rPr>
      </w:pPr>
      <w:r w:rsidRPr="00A03FB3">
        <w:rPr>
          <w:rFonts w:ascii="Times New Roman" w:hAnsi="Times New Roman" w:cs="Times New Roman"/>
          <w:sz w:val="28"/>
          <w:szCs w:val="28"/>
        </w:rPr>
        <w:t>Формы подведения итогов реализации  рабочей программы: состязания по</w:t>
      </w:r>
      <w:r w:rsidR="00CB3C06">
        <w:rPr>
          <w:rFonts w:ascii="Times New Roman" w:hAnsi="Times New Roman" w:cs="Times New Roman"/>
          <w:sz w:val="28"/>
          <w:szCs w:val="28"/>
          <w:lang w:val="en-US"/>
        </w:rPr>
        <w:t>LEGO</w:t>
      </w:r>
      <w:r w:rsidR="00CB3C06" w:rsidRPr="00CB3C06">
        <w:rPr>
          <w:rFonts w:ascii="Times New Roman" w:hAnsi="Times New Roman" w:cs="Times New Roman"/>
          <w:sz w:val="28"/>
          <w:szCs w:val="28"/>
        </w:rPr>
        <w:t xml:space="preserve"> среди 2,3,4 классов.</w:t>
      </w:r>
    </w:p>
    <w:p w:rsidR="005636C9" w:rsidRDefault="005636C9">
      <w:pPr>
        <w:rPr>
          <w:rFonts w:ascii="Times New Roman" w:hAnsi="Times New Roman" w:cs="Times New Roman"/>
          <w:sz w:val="28"/>
          <w:szCs w:val="28"/>
        </w:rPr>
      </w:pPr>
      <w:r>
        <w:rPr>
          <w:rFonts w:ascii="Times New Roman" w:hAnsi="Times New Roman" w:cs="Times New Roman"/>
          <w:sz w:val="28"/>
          <w:szCs w:val="28"/>
        </w:rPr>
        <w:br w:type="page"/>
      </w:r>
    </w:p>
    <w:p w:rsidR="00A72728" w:rsidRPr="00A72728" w:rsidRDefault="00A72728" w:rsidP="005636C9">
      <w:pPr>
        <w:pStyle w:val="a3"/>
        <w:jc w:val="center"/>
        <w:rPr>
          <w:rFonts w:ascii="Times New Roman" w:hAnsi="Times New Roman" w:cs="Times New Roman"/>
          <w:b/>
          <w:color w:val="800000"/>
          <w:sz w:val="28"/>
          <w:szCs w:val="28"/>
        </w:rPr>
      </w:pPr>
      <w:r w:rsidRPr="00A72728">
        <w:rPr>
          <w:rFonts w:ascii="Times New Roman" w:hAnsi="Times New Roman" w:cs="Times New Roman"/>
          <w:b/>
          <w:color w:val="800000"/>
          <w:sz w:val="28"/>
          <w:szCs w:val="28"/>
          <w:lang w:val="en-US"/>
        </w:rPr>
        <w:lastRenderedPageBreak/>
        <w:t>IV</w:t>
      </w:r>
      <w:r w:rsidR="005636C9">
        <w:rPr>
          <w:rFonts w:ascii="Times New Roman" w:hAnsi="Times New Roman" w:cs="Times New Roman"/>
          <w:b/>
          <w:color w:val="800000"/>
          <w:sz w:val="28"/>
          <w:szCs w:val="28"/>
        </w:rPr>
        <w:t>.</w:t>
      </w:r>
      <w:r w:rsidR="005636C9" w:rsidRPr="00A72728">
        <w:rPr>
          <w:rFonts w:ascii="Times New Roman" w:hAnsi="Times New Roman" w:cs="Times New Roman"/>
          <w:b/>
          <w:color w:val="800000"/>
          <w:sz w:val="28"/>
          <w:szCs w:val="28"/>
        </w:rPr>
        <w:t xml:space="preserve">БЛОК </w:t>
      </w:r>
      <w:r w:rsidR="005636C9">
        <w:rPr>
          <w:rFonts w:ascii="Times New Roman" w:hAnsi="Times New Roman" w:cs="Times New Roman"/>
          <w:b/>
          <w:color w:val="800000"/>
          <w:sz w:val="28"/>
          <w:szCs w:val="28"/>
        </w:rPr>
        <w:t>«</w:t>
      </w:r>
      <w:r w:rsidR="005636C9" w:rsidRPr="00A72728">
        <w:rPr>
          <w:rFonts w:ascii="Times New Roman" w:hAnsi="Times New Roman" w:cs="Times New Roman"/>
          <w:b/>
          <w:color w:val="800000"/>
          <w:sz w:val="28"/>
          <w:szCs w:val="28"/>
        </w:rPr>
        <w:t>ВНЕУРОЧНАЯ ДЕЯТЕЛЬНОСТЬ В РАМКАХ ФГОС</w:t>
      </w:r>
      <w:r w:rsidR="005636C9">
        <w:rPr>
          <w:rFonts w:ascii="Times New Roman" w:hAnsi="Times New Roman" w:cs="Times New Roman"/>
          <w:b/>
          <w:color w:val="800000"/>
          <w:sz w:val="28"/>
          <w:szCs w:val="28"/>
        </w:rPr>
        <w:t>»</w:t>
      </w:r>
    </w:p>
    <w:p w:rsidR="005636C9" w:rsidRDefault="005636C9" w:rsidP="00A72728">
      <w:pPr>
        <w:pStyle w:val="a3"/>
        <w:jc w:val="both"/>
        <w:rPr>
          <w:rFonts w:ascii="Times New Roman" w:hAnsi="Times New Roman" w:cs="Times New Roman"/>
          <w:sz w:val="28"/>
          <w:szCs w:val="28"/>
        </w:rPr>
      </w:pP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Тесно </w:t>
      </w:r>
      <w:r w:rsidRPr="00A72728">
        <w:rPr>
          <w:rFonts w:ascii="Times New Roman" w:hAnsi="Times New Roman" w:cs="Times New Roman"/>
          <w:b/>
          <w:sz w:val="28"/>
          <w:szCs w:val="28"/>
        </w:rPr>
        <w:t xml:space="preserve">связана с дополнительным образованием детей </w:t>
      </w:r>
      <w:r w:rsidRPr="00A72728">
        <w:rPr>
          <w:rFonts w:ascii="Times New Roman" w:hAnsi="Times New Roman" w:cs="Times New Roman"/>
          <w:sz w:val="28"/>
          <w:szCs w:val="28"/>
        </w:rPr>
        <w:t xml:space="preserve">в части создания условий для развития </w:t>
      </w:r>
      <w:r w:rsidRPr="00A72728">
        <w:rPr>
          <w:rFonts w:ascii="Times New Roman" w:hAnsi="Times New Roman" w:cs="Times New Roman"/>
          <w:spacing w:val="2"/>
          <w:sz w:val="28"/>
          <w:szCs w:val="28"/>
        </w:rPr>
        <w:t>творческих интересов детей, включения их в художествен</w:t>
      </w:r>
      <w:r w:rsidRPr="00A72728">
        <w:rPr>
          <w:rFonts w:ascii="Times New Roman" w:hAnsi="Times New Roman" w:cs="Times New Roman"/>
          <w:sz w:val="28"/>
          <w:szCs w:val="28"/>
        </w:rPr>
        <w:t>ную, техническую, спортивную и другую деятельность внеурочная деятельность обучающихся.</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pacing w:val="-2"/>
          <w:sz w:val="28"/>
          <w:szCs w:val="28"/>
        </w:rPr>
        <w:t>Связующим звеном между внеурочной деятельностью и до</w:t>
      </w:r>
      <w:r w:rsidRPr="00A72728">
        <w:rPr>
          <w:rFonts w:ascii="Times New Roman" w:hAnsi="Times New Roman" w:cs="Times New Roman"/>
          <w:sz w:val="28"/>
          <w:szCs w:val="28"/>
        </w:rPr>
        <w:t>полнительным образованием детей выступают такие формы её реализации, как факультативы, кружки, спортивные секции, экскурсионные группы ит.д.</w:t>
      </w:r>
      <w:r w:rsidRPr="00A72728">
        <w:rPr>
          <w:rFonts w:ascii="Times New Roman" w:hAnsi="Times New Roman" w:cs="Times New Roman"/>
          <w:spacing w:val="-2"/>
          <w:sz w:val="28"/>
          <w:szCs w:val="28"/>
        </w:rPr>
        <w:t>Основное преимущество совместной организации внеуроч</w:t>
      </w:r>
      <w:r w:rsidRPr="00A72728">
        <w:rPr>
          <w:rFonts w:ascii="Times New Roman" w:hAnsi="Times New Roman" w:cs="Times New Roman"/>
          <w:spacing w:val="2"/>
          <w:sz w:val="28"/>
          <w:szCs w:val="28"/>
        </w:rPr>
        <w:t xml:space="preserve">ной деятельности заключается в предоставлении широкого </w:t>
      </w:r>
      <w:r w:rsidRPr="00A72728">
        <w:rPr>
          <w:rFonts w:ascii="Times New Roman" w:hAnsi="Times New Roman" w:cs="Times New Roman"/>
          <w:sz w:val="28"/>
          <w:szCs w:val="28"/>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деятельностной и практико­ориентированной основы организации образовательного процесса.</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Под внеурочной деятельностью понимается образователь</w:t>
      </w:r>
      <w:r w:rsidRPr="00A72728">
        <w:rPr>
          <w:rFonts w:ascii="Times New Roman" w:hAnsi="Times New Roman" w:cs="Times New Roman"/>
          <w:spacing w:val="-4"/>
          <w:sz w:val="28"/>
          <w:szCs w:val="28"/>
        </w:rPr>
        <w:t>ная деятельность, осуществляемая в формах, отличных от уроч</w:t>
      </w:r>
      <w:r w:rsidRPr="00A72728">
        <w:rPr>
          <w:rFonts w:ascii="Times New Roman" w:hAnsi="Times New Roman" w:cs="Times New Roman"/>
          <w:spacing w:val="-2"/>
          <w:sz w:val="28"/>
          <w:szCs w:val="28"/>
        </w:rPr>
        <w:t xml:space="preserve">ной, и направленная на достижение планируемых результатов </w:t>
      </w:r>
      <w:r w:rsidRPr="00A72728">
        <w:rPr>
          <w:rFonts w:ascii="Times New Roman" w:hAnsi="Times New Roman" w:cs="Times New Roman"/>
          <w:sz w:val="28"/>
          <w:szCs w:val="28"/>
        </w:rPr>
        <w:t>освоения основной образовательной программы в рамках реализации ФГОС.</w:t>
      </w:r>
    </w:p>
    <w:p w:rsidR="00725A91" w:rsidRDefault="00725A91" w:rsidP="005636C9">
      <w:pPr>
        <w:pStyle w:val="a3"/>
        <w:ind w:firstLine="709"/>
        <w:jc w:val="both"/>
        <w:rPr>
          <w:rFonts w:ascii="Times New Roman" w:hAnsi="Times New Roman" w:cs="Times New Roman"/>
          <w:b/>
          <w:bCs/>
          <w:color w:val="800000"/>
          <w:sz w:val="28"/>
          <w:szCs w:val="28"/>
        </w:rPr>
      </w:pPr>
    </w:p>
    <w:p w:rsidR="00A72728" w:rsidRPr="00725A91" w:rsidRDefault="00A72728" w:rsidP="005636C9">
      <w:pPr>
        <w:pStyle w:val="a3"/>
        <w:ind w:firstLine="709"/>
        <w:jc w:val="both"/>
        <w:rPr>
          <w:rFonts w:ascii="Times New Roman" w:hAnsi="Times New Roman" w:cs="Times New Roman"/>
          <w:sz w:val="28"/>
          <w:szCs w:val="28"/>
        </w:rPr>
      </w:pPr>
      <w:r w:rsidRPr="00725A91">
        <w:rPr>
          <w:rFonts w:ascii="Times New Roman" w:hAnsi="Times New Roman" w:cs="Times New Roman"/>
          <w:b/>
          <w:bCs/>
          <w:sz w:val="28"/>
          <w:szCs w:val="28"/>
        </w:rPr>
        <w:t>1. Задачи внеурочной деятельности</w:t>
      </w:r>
      <w:r w:rsidRPr="00725A91">
        <w:rPr>
          <w:rFonts w:ascii="Times New Roman" w:hAnsi="Times New Roman" w:cs="Times New Roman"/>
          <w:sz w:val="28"/>
          <w:szCs w:val="28"/>
        </w:rPr>
        <w:t>: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A72728" w:rsidRPr="00725A91" w:rsidRDefault="00A72728" w:rsidP="005636C9">
      <w:pPr>
        <w:pStyle w:val="a3"/>
        <w:ind w:firstLine="709"/>
        <w:jc w:val="both"/>
        <w:rPr>
          <w:rFonts w:ascii="Times New Roman" w:hAnsi="Times New Roman" w:cs="Times New Roman"/>
          <w:sz w:val="28"/>
          <w:szCs w:val="28"/>
        </w:rPr>
      </w:pPr>
      <w:r w:rsidRPr="00725A91">
        <w:rPr>
          <w:rFonts w:ascii="Times New Roman" w:hAnsi="Times New Roman" w:cs="Times New Roman"/>
          <w:spacing w:val="2"/>
          <w:sz w:val="28"/>
          <w:szCs w:val="28"/>
        </w:rPr>
        <w:t>Внеурочная деятельность организуется по направлениям р</w:t>
      </w:r>
      <w:r w:rsidRPr="00725A91">
        <w:rPr>
          <w:rFonts w:ascii="Times New Roman" w:hAnsi="Times New Roman" w:cs="Times New Roman"/>
          <w:spacing w:val="-4"/>
          <w:sz w:val="28"/>
          <w:szCs w:val="28"/>
        </w:rPr>
        <w:t>азвития личности (спортивно­оздоровительное, духовно­нрав</w:t>
      </w:r>
      <w:r w:rsidRPr="00725A91">
        <w:rPr>
          <w:rFonts w:ascii="Times New Roman" w:hAnsi="Times New Roman" w:cs="Times New Roman"/>
          <w:spacing w:val="2"/>
          <w:sz w:val="28"/>
          <w:szCs w:val="28"/>
        </w:rPr>
        <w:t>ственное, общеинтеллектуальное, социальное, общекультур</w:t>
      </w:r>
      <w:r w:rsidRPr="00725A91">
        <w:rPr>
          <w:rFonts w:ascii="Times New Roman" w:hAnsi="Times New Roman" w:cs="Times New Roman"/>
          <w:sz w:val="28"/>
          <w:szCs w:val="28"/>
        </w:rPr>
        <w:t xml:space="preserve">ное). </w:t>
      </w:r>
    </w:p>
    <w:p w:rsidR="00725A91" w:rsidRPr="00725A91" w:rsidRDefault="00725A91" w:rsidP="005636C9">
      <w:pPr>
        <w:pStyle w:val="a3"/>
        <w:ind w:firstLine="709"/>
        <w:jc w:val="both"/>
        <w:rPr>
          <w:rFonts w:ascii="Times New Roman" w:hAnsi="Times New Roman" w:cs="Times New Roman"/>
          <w:b/>
          <w:bCs/>
          <w:spacing w:val="2"/>
          <w:sz w:val="28"/>
          <w:szCs w:val="28"/>
        </w:rPr>
      </w:pPr>
    </w:p>
    <w:p w:rsidR="00A72728" w:rsidRPr="00A72728" w:rsidRDefault="00A72728" w:rsidP="005636C9">
      <w:pPr>
        <w:pStyle w:val="a3"/>
        <w:ind w:firstLine="709"/>
        <w:jc w:val="both"/>
        <w:rPr>
          <w:rFonts w:ascii="Times New Roman" w:hAnsi="Times New Roman" w:cs="Times New Roman"/>
          <w:sz w:val="28"/>
          <w:szCs w:val="28"/>
        </w:rPr>
      </w:pPr>
      <w:r w:rsidRPr="00725A91">
        <w:rPr>
          <w:rFonts w:ascii="Times New Roman" w:hAnsi="Times New Roman" w:cs="Times New Roman"/>
          <w:b/>
          <w:bCs/>
          <w:spacing w:val="2"/>
          <w:sz w:val="28"/>
          <w:szCs w:val="28"/>
        </w:rPr>
        <w:t>2. Формы организации внеурочной деятельности</w:t>
      </w:r>
      <w:r w:rsidRPr="00A72728">
        <w:rPr>
          <w:rFonts w:ascii="Times New Roman" w:hAnsi="Times New Roman" w:cs="Times New Roman"/>
          <w:sz w:val="28"/>
          <w:szCs w:val="28"/>
        </w:rPr>
        <w:t xml:space="preserve"> определяет образовательное учреждение. Содер</w:t>
      </w:r>
      <w:r w:rsidRPr="00A72728">
        <w:rPr>
          <w:rFonts w:ascii="Times New Roman" w:hAnsi="Times New Roman" w:cs="Times New Roman"/>
          <w:spacing w:val="2"/>
          <w:sz w:val="28"/>
          <w:szCs w:val="28"/>
        </w:rPr>
        <w:t>жание занятий, предусмотренных во внеурочной деятельности, формируется с учётом пожеланий обучаю</w:t>
      </w:r>
      <w:r w:rsidRPr="00A72728">
        <w:rPr>
          <w:rFonts w:ascii="Times New Roman" w:hAnsi="Times New Roman" w:cs="Times New Roman"/>
          <w:sz w:val="28"/>
          <w:szCs w:val="28"/>
        </w:rPr>
        <w:t>щихся и их родителей (законных представителей) и осущест</w:t>
      </w:r>
      <w:r w:rsidRPr="00A72728">
        <w:rPr>
          <w:rFonts w:ascii="Times New Roman" w:hAnsi="Times New Roman" w:cs="Times New Roman"/>
          <w:spacing w:val="2"/>
          <w:sz w:val="28"/>
          <w:szCs w:val="28"/>
        </w:rPr>
        <w:t>вляется в формах, отличных от урочной системы обучения, таких, как экскурсии, кружки, секции, олимпиады, конкурсы, соревнования, поисковые и научные исследования, общественно полезные практики ит.д.</w:t>
      </w:r>
    </w:p>
    <w:p w:rsidR="00A72728" w:rsidRPr="00A72728" w:rsidRDefault="00A72728" w:rsidP="005636C9">
      <w:pPr>
        <w:pStyle w:val="a3"/>
        <w:ind w:firstLine="709"/>
        <w:jc w:val="both"/>
        <w:rPr>
          <w:rFonts w:ascii="Times New Roman" w:hAnsi="Times New Roman" w:cs="Times New Roman"/>
          <w:spacing w:val="2"/>
          <w:sz w:val="28"/>
          <w:szCs w:val="28"/>
        </w:rPr>
      </w:pPr>
      <w:r w:rsidRPr="00A72728">
        <w:rPr>
          <w:rFonts w:ascii="Times New Roman" w:hAnsi="Times New Roman" w:cs="Times New Roman"/>
          <w:spacing w:val="2"/>
          <w:sz w:val="28"/>
          <w:szCs w:val="28"/>
        </w:rPr>
        <w:t xml:space="preserve">При организации внеурочной деятельности обучающихся образовательным учреждением используются </w:t>
      </w:r>
      <w:r w:rsidRPr="00A72728">
        <w:rPr>
          <w:rFonts w:ascii="Times New Roman" w:hAnsi="Times New Roman" w:cs="Times New Roman"/>
          <w:spacing w:val="-2"/>
          <w:sz w:val="28"/>
          <w:szCs w:val="28"/>
        </w:rPr>
        <w:t>возможности учреждений дополнительного образования, куль</w:t>
      </w:r>
      <w:r w:rsidRPr="00A72728">
        <w:rPr>
          <w:rFonts w:ascii="Times New Roman" w:hAnsi="Times New Roman" w:cs="Times New Roman"/>
          <w:spacing w:val="2"/>
          <w:sz w:val="28"/>
          <w:szCs w:val="28"/>
        </w:rPr>
        <w:t>туры и спорта. В период каникул для продолжения внеуроч</w:t>
      </w:r>
      <w:r w:rsidRPr="00A72728">
        <w:rPr>
          <w:rFonts w:ascii="Times New Roman" w:hAnsi="Times New Roman" w:cs="Times New Roman"/>
          <w:sz w:val="28"/>
          <w:szCs w:val="28"/>
        </w:rPr>
        <w:t>ной деятельности используются возможности те</w:t>
      </w:r>
      <w:r w:rsidRPr="00A72728">
        <w:rPr>
          <w:rFonts w:ascii="Times New Roman" w:hAnsi="Times New Roman" w:cs="Times New Roman"/>
          <w:spacing w:val="2"/>
          <w:sz w:val="28"/>
          <w:szCs w:val="28"/>
        </w:rPr>
        <w:t>матических лагерных смен.</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Время, отведённое на внеурочную деятельность, не учитывается при определении максимально допустимой недельной </w:t>
      </w:r>
      <w:r w:rsidRPr="00A72728">
        <w:rPr>
          <w:rFonts w:ascii="Times New Roman" w:hAnsi="Times New Roman" w:cs="Times New Roman"/>
          <w:spacing w:val="-2"/>
          <w:sz w:val="28"/>
          <w:szCs w:val="28"/>
        </w:rPr>
        <w:t>нагрузки обучающихся, но учитывается при определении объ</w:t>
      </w:r>
      <w:r w:rsidRPr="00A72728">
        <w:rPr>
          <w:rFonts w:ascii="Times New Roman" w:hAnsi="Times New Roman" w:cs="Times New Roman"/>
          <w:sz w:val="28"/>
          <w:szCs w:val="28"/>
        </w:rPr>
        <w:t>ёмов финансирования реализации основной образовательной программ</w:t>
      </w:r>
      <w:r w:rsidR="00646639">
        <w:rPr>
          <w:rFonts w:ascii="Times New Roman" w:hAnsi="Times New Roman" w:cs="Times New Roman"/>
          <w:sz w:val="28"/>
          <w:szCs w:val="28"/>
        </w:rPr>
        <w:t>ы.</w:t>
      </w:r>
    </w:p>
    <w:p w:rsidR="00F9263E" w:rsidRPr="007A4DB3" w:rsidRDefault="00F9263E" w:rsidP="005636C9">
      <w:pPr>
        <w:pStyle w:val="a3"/>
        <w:ind w:firstLine="709"/>
        <w:jc w:val="both"/>
        <w:rPr>
          <w:rFonts w:ascii="Times New Roman" w:hAnsi="Times New Roman" w:cs="Times New Roman"/>
          <w:sz w:val="28"/>
          <w:szCs w:val="28"/>
        </w:rPr>
      </w:pPr>
      <w:r w:rsidRPr="007A4DB3">
        <w:rPr>
          <w:rFonts w:ascii="Times New Roman" w:hAnsi="Times New Roman" w:cs="Times New Roman"/>
          <w:sz w:val="28"/>
          <w:szCs w:val="28"/>
        </w:rPr>
        <w:t>В МКОУ НШИ часы внеурочной деятельности реализовываются как в течение учебной недели,</w:t>
      </w:r>
      <w:r w:rsidR="007A4DB3" w:rsidRPr="007A4DB3">
        <w:rPr>
          <w:rFonts w:ascii="Times New Roman" w:hAnsi="Times New Roman" w:cs="Times New Roman"/>
          <w:sz w:val="28"/>
          <w:szCs w:val="28"/>
        </w:rPr>
        <w:t xml:space="preserve"> так и в период каникул.</w:t>
      </w:r>
      <w:r w:rsidRPr="007A4DB3">
        <w:rPr>
          <w:rFonts w:ascii="Times New Roman" w:hAnsi="Times New Roman" w:cs="Times New Roman"/>
          <w:sz w:val="28"/>
          <w:szCs w:val="28"/>
        </w:rPr>
        <w:t xml:space="preserve"> Внеурочная деятельность организуется на добровольной основе в соответствии с выбором участников образовательных отношений.</w:t>
      </w:r>
      <w:r w:rsidR="005A5D80">
        <w:rPr>
          <w:rFonts w:ascii="Times New Roman" w:hAnsi="Times New Roman" w:cs="Times New Roman"/>
          <w:sz w:val="28"/>
          <w:szCs w:val="28"/>
        </w:rPr>
        <w:t xml:space="preserve"> </w:t>
      </w:r>
      <w:r w:rsidRPr="007A4DB3">
        <w:rPr>
          <w:rFonts w:ascii="Times New Roman" w:hAnsi="Times New Roman" w:cs="Times New Roman"/>
          <w:sz w:val="28"/>
          <w:szCs w:val="28"/>
        </w:rPr>
        <w:t xml:space="preserve">Часы, отведенные на внеурочную деятельность, </w:t>
      </w:r>
      <w:r w:rsidRPr="007A4DB3">
        <w:rPr>
          <w:rFonts w:ascii="Times New Roman" w:hAnsi="Times New Roman" w:cs="Times New Roman"/>
          <w:sz w:val="28"/>
          <w:szCs w:val="28"/>
        </w:rPr>
        <w:lastRenderedPageBreak/>
        <w:t>используются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сельского клуба, библиотеки.</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Основное преимущество организации внеурочной деятель</w:t>
      </w:r>
      <w:r w:rsidRPr="00A72728">
        <w:rPr>
          <w:rFonts w:ascii="Times New Roman" w:hAnsi="Times New Roman" w:cs="Times New Roman"/>
          <w:spacing w:val="2"/>
          <w:sz w:val="28"/>
          <w:szCs w:val="28"/>
        </w:rPr>
        <w:t>ности непосредственно в образовательном учреждении заключается в создании условий для полноценного пребыва</w:t>
      </w:r>
      <w:r w:rsidRPr="00A72728">
        <w:rPr>
          <w:rFonts w:ascii="Times New Roman" w:hAnsi="Times New Roman" w:cs="Times New Roman"/>
          <w:sz w:val="28"/>
          <w:szCs w:val="28"/>
        </w:rPr>
        <w:t>ния ребёнка в образовательном учреждении в течение дня, с</w:t>
      </w:r>
      <w:r w:rsidRPr="00A72728">
        <w:rPr>
          <w:rFonts w:ascii="Times New Roman" w:hAnsi="Times New Roman" w:cs="Times New Roman"/>
          <w:spacing w:val="2"/>
          <w:sz w:val="28"/>
          <w:szCs w:val="28"/>
        </w:rPr>
        <w:t>одержательном единстве учебного, воспитательного и развивающего процессов в рамках основной образовательной</w:t>
      </w:r>
      <w:r w:rsidRPr="00A72728">
        <w:rPr>
          <w:rFonts w:ascii="Times New Roman" w:hAnsi="Times New Roman" w:cs="Times New Roman"/>
          <w:sz w:val="28"/>
          <w:szCs w:val="28"/>
        </w:rPr>
        <w:t xml:space="preserve"> программы образовательного учреждения.</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pacing w:val="-2"/>
          <w:sz w:val="28"/>
          <w:szCs w:val="28"/>
        </w:rPr>
        <w:t>В организации внеурочной деятельности принимают участие уч</w:t>
      </w:r>
      <w:r w:rsidRPr="00A72728">
        <w:rPr>
          <w:rFonts w:ascii="Times New Roman" w:hAnsi="Times New Roman" w:cs="Times New Roman"/>
          <w:sz w:val="28"/>
          <w:szCs w:val="28"/>
        </w:rPr>
        <w:t>ителя начальн</w:t>
      </w:r>
      <w:r w:rsidR="007A4DB3">
        <w:rPr>
          <w:rFonts w:ascii="Times New Roman" w:hAnsi="Times New Roman" w:cs="Times New Roman"/>
          <w:sz w:val="28"/>
          <w:szCs w:val="28"/>
        </w:rPr>
        <w:t xml:space="preserve">ой школы, социальный педагог, </w:t>
      </w:r>
      <w:r w:rsidRPr="00A72728">
        <w:rPr>
          <w:rFonts w:ascii="Times New Roman" w:hAnsi="Times New Roman" w:cs="Times New Roman"/>
          <w:sz w:val="28"/>
          <w:szCs w:val="28"/>
        </w:rPr>
        <w:t xml:space="preserve">педагог­психолог, педагоги дополнительного образования.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pacing w:val="2"/>
          <w:sz w:val="28"/>
          <w:szCs w:val="28"/>
        </w:rPr>
        <w:t>Координирующую роль в организации внеурочной дея</w:t>
      </w:r>
      <w:r w:rsidRPr="00A72728">
        <w:rPr>
          <w:rFonts w:ascii="Times New Roman" w:hAnsi="Times New Roman" w:cs="Times New Roman"/>
          <w:sz w:val="28"/>
          <w:szCs w:val="28"/>
        </w:rPr>
        <w:t xml:space="preserve">тельности выполняет, как правило, классный руководитель, </w:t>
      </w:r>
      <w:r w:rsidRPr="00A72728">
        <w:rPr>
          <w:rFonts w:ascii="Times New Roman" w:hAnsi="Times New Roman" w:cs="Times New Roman"/>
          <w:spacing w:val="2"/>
          <w:sz w:val="28"/>
          <w:szCs w:val="28"/>
        </w:rPr>
        <w:t xml:space="preserve">который взаимодействует с педагогическими работниками, </w:t>
      </w:r>
      <w:r w:rsidRPr="00A72728">
        <w:rPr>
          <w:rFonts w:ascii="Times New Roman" w:hAnsi="Times New Roman" w:cs="Times New Roman"/>
          <w:sz w:val="28"/>
          <w:szCs w:val="28"/>
        </w:rPr>
        <w:t xml:space="preserve">организует систему отношений через разнообразные формы воспитательной деятельности коллектива, в том числе через </w:t>
      </w:r>
      <w:r w:rsidRPr="00A72728">
        <w:rPr>
          <w:rFonts w:ascii="Times New Roman" w:hAnsi="Times New Roman" w:cs="Times New Roman"/>
          <w:spacing w:val="2"/>
          <w:sz w:val="28"/>
          <w:szCs w:val="28"/>
        </w:rPr>
        <w:t>органы самоуправления, обеспечивает внеурочную деятель</w:t>
      </w:r>
      <w:r w:rsidRPr="00A72728">
        <w:rPr>
          <w:rFonts w:ascii="Times New Roman" w:hAnsi="Times New Roman" w:cs="Times New Roman"/>
          <w:sz w:val="28"/>
          <w:szCs w:val="28"/>
        </w:rPr>
        <w:t>ность обучающихся в соответствии с их выбором.</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Контроль осуществляется заместителем директора по воспитательной р</w:t>
      </w:r>
      <w:r w:rsidR="007A4DB3">
        <w:rPr>
          <w:rFonts w:ascii="Times New Roman" w:hAnsi="Times New Roman" w:cs="Times New Roman"/>
          <w:sz w:val="28"/>
          <w:szCs w:val="28"/>
        </w:rPr>
        <w:t>аботе.</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bCs/>
          <w:spacing w:val="2"/>
          <w:sz w:val="28"/>
          <w:szCs w:val="28"/>
        </w:rPr>
        <w:t>План внеурочной деятельности</w:t>
      </w:r>
      <w:r w:rsidRPr="00A72728">
        <w:rPr>
          <w:rFonts w:ascii="Times New Roman" w:hAnsi="Times New Roman" w:cs="Times New Roman"/>
          <w:spacing w:val="2"/>
          <w:sz w:val="28"/>
          <w:szCs w:val="28"/>
        </w:rPr>
        <w:t xml:space="preserve"> формируется образовательным учреждением </w:t>
      </w:r>
      <w:r w:rsidRPr="00A72728">
        <w:rPr>
          <w:rFonts w:ascii="Times New Roman" w:hAnsi="Times New Roman" w:cs="Times New Roman"/>
          <w:sz w:val="28"/>
          <w:szCs w:val="28"/>
        </w:rPr>
        <w:t xml:space="preserve">и </w:t>
      </w:r>
      <w:r w:rsidRPr="00A72728">
        <w:rPr>
          <w:rFonts w:ascii="Times New Roman" w:hAnsi="Times New Roman" w:cs="Times New Roman"/>
          <w:spacing w:val="2"/>
          <w:sz w:val="28"/>
          <w:szCs w:val="28"/>
        </w:rPr>
        <w:t xml:space="preserve">направлен в первую очередь на достижение </w:t>
      </w:r>
      <w:r w:rsidRPr="00A72728">
        <w:rPr>
          <w:rFonts w:ascii="Times New Roman" w:hAnsi="Times New Roman" w:cs="Times New Roman"/>
          <w:sz w:val="28"/>
          <w:szCs w:val="28"/>
        </w:rPr>
        <w:t>обучающимися планируемых резуль</w:t>
      </w:r>
      <w:r w:rsidRPr="00A72728">
        <w:rPr>
          <w:rFonts w:ascii="Times New Roman" w:hAnsi="Times New Roman" w:cs="Times New Roman"/>
          <w:spacing w:val="-2"/>
          <w:sz w:val="28"/>
          <w:szCs w:val="28"/>
        </w:rPr>
        <w:t>татов освоения основной образовательной программы</w:t>
      </w:r>
      <w:r w:rsidRPr="00A72728">
        <w:rPr>
          <w:rFonts w:ascii="Times New Roman" w:hAnsi="Times New Roman" w:cs="Times New Roman"/>
          <w:sz w:val="28"/>
          <w:szCs w:val="28"/>
        </w:rPr>
        <w:t>.</w:t>
      </w:r>
    </w:p>
    <w:p w:rsidR="00725A91" w:rsidRPr="00725A91" w:rsidRDefault="00725A91" w:rsidP="005636C9">
      <w:pPr>
        <w:pStyle w:val="a3"/>
        <w:ind w:firstLine="709"/>
        <w:jc w:val="both"/>
        <w:rPr>
          <w:rFonts w:ascii="Times New Roman" w:hAnsi="Times New Roman" w:cs="Times New Roman"/>
          <w:b/>
          <w:sz w:val="28"/>
          <w:szCs w:val="28"/>
        </w:rPr>
      </w:pPr>
    </w:p>
    <w:p w:rsidR="00A72728" w:rsidRPr="00725A91" w:rsidRDefault="00A72728" w:rsidP="005636C9">
      <w:pPr>
        <w:pStyle w:val="a3"/>
        <w:ind w:firstLine="709"/>
        <w:jc w:val="both"/>
        <w:rPr>
          <w:rFonts w:ascii="Times New Roman" w:hAnsi="Times New Roman" w:cs="Times New Roman"/>
          <w:b/>
          <w:sz w:val="28"/>
          <w:szCs w:val="28"/>
        </w:rPr>
      </w:pPr>
      <w:r w:rsidRPr="00725A91">
        <w:rPr>
          <w:rFonts w:ascii="Times New Roman" w:hAnsi="Times New Roman" w:cs="Times New Roman"/>
          <w:b/>
          <w:sz w:val="28"/>
          <w:szCs w:val="28"/>
        </w:rPr>
        <w:t>3. Результативность реализации внеурочной деятельности</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В ФГОС помимо привычных требований к образовательным результатам выпускника по учебным предметам выделен новый результат "выпускник получит возможность научиться", например: результативно действовать в новых ситуациях, извлекать из собственного опыта новые знания, самостоятельно использовать ранее накопленные знания и умения и др.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Содержание деятельности обучающихся во внеурочное время должно быть направлено прежде всего на апробацию, тренировку и развитие УУД, предполагаемых ФГОС, и личностных результатов освоения ООП, таких как: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осознание уникальности своей личности, которая обладает индивидуальными особенностями, определенными интересами, привязанностями и ценностями;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умение давать оценку своим действиям;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ориентация в человеческих качествах, осознание значимости таких нравственных категорий, как добро, красота, истина;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осознание себя гражданином (знание своих основных обязанностей </w:t>
      </w:r>
      <w:r w:rsidRPr="00A72728">
        <w:rPr>
          <w:rFonts w:ascii="Times New Roman" w:hAnsi="Times New Roman" w:cs="Times New Roman"/>
          <w:sz w:val="28"/>
          <w:szCs w:val="28"/>
        </w:rPr>
        <w:br/>
        <w:t xml:space="preserve">и прав, умение действовать в группе и на благо группы, ставить для себя запреты и др.);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умение выражать собственное мнение и т. д.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Пункт 9 ФГОС устанавливает требования к результатам обучающихся, освоивших ООП: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 предметным,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 личностным (включающим готовность и способность обучающихся </w:t>
      </w:r>
      <w:r w:rsidRPr="00A72728">
        <w:rPr>
          <w:rFonts w:ascii="Times New Roman" w:hAnsi="Times New Roman" w:cs="Times New Roman"/>
          <w:sz w:val="28"/>
          <w:szCs w:val="28"/>
        </w:rPr>
        <w:br/>
        <w:t xml:space="preserve">к саморазвитию, сформированность мотивации к обучению </w:t>
      </w:r>
      <w:r w:rsidRPr="00A72728">
        <w:rPr>
          <w:rFonts w:ascii="Times New Roman" w:hAnsi="Times New Roman" w:cs="Times New Roman"/>
          <w:sz w:val="28"/>
          <w:szCs w:val="28"/>
        </w:rPr>
        <w:br/>
        <w:t xml:space="preserve">и познанию, ценностно-смысловые установки обучающихся, отражающие их </w:t>
      </w:r>
      <w:r w:rsidRPr="00A72728">
        <w:rPr>
          <w:rFonts w:ascii="Times New Roman" w:hAnsi="Times New Roman" w:cs="Times New Roman"/>
          <w:sz w:val="28"/>
          <w:szCs w:val="28"/>
        </w:rPr>
        <w:lastRenderedPageBreak/>
        <w:t>индивидуально-личностные позиции, социальные компетенции, личностные качества; сформированность основ гражданской идентичности),</w:t>
      </w:r>
    </w:p>
    <w:p w:rsidR="00A72728" w:rsidRPr="00A72728" w:rsidRDefault="00C67BAB" w:rsidP="005636C9">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2728" w:rsidRPr="00A72728">
        <w:rPr>
          <w:rFonts w:ascii="Times New Roman" w:hAnsi="Times New Roman" w:cs="Times New Roman"/>
          <w:sz w:val="28"/>
          <w:szCs w:val="28"/>
        </w:rPr>
        <w:t xml:space="preserve">метапредметным (включающим освоенные обучающимися УУД, обеспечивающие овладение ключевыми компетенциями, составляющими основу умения учиться, и межпредметными понятиями).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A72728" w:rsidRPr="00A72728" w:rsidRDefault="00A72728" w:rsidP="005636C9">
      <w:pPr>
        <w:pStyle w:val="a3"/>
        <w:ind w:firstLine="709"/>
        <w:jc w:val="both"/>
        <w:rPr>
          <w:rStyle w:val="c0"/>
          <w:rFonts w:ascii="Times New Roman" w:hAnsi="Times New Roman" w:cs="Times New Roman"/>
          <w:sz w:val="28"/>
          <w:szCs w:val="28"/>
        </w:rPr>
      </w:pPr>
      <w:r w:rsidRPr="00A72728">
        <w:rPr>
          <w:rStyle w:val="c0"/>
          <w:rFonts w:ascii="Times New Roman" w:hAnsi="Times New Roman" w:cs="Times New Roman"/>
          <w:sz w:val="28"/>
          <w:szCs w:val="28"/>
        </w:rPr>
        <w:t>К</w:t>
      </w:r>
      <w:r w:rsidR="003D47B8">
        <w:rPr>
          <w:rStyle w:val="c0"/>
          <w:rFonts w:ascii="Times New Roman" w:hAnsi="Times New Roman" w:cs="Times New Roman"/>
          <w:sz w:val="28"/>
          <w:szCs w:val="28"/>
        </w:rPr>
        <w:t xml:space="preserve"> </w:t>
      </w:r>
      <w:r w:rsidRPr="00A72728">
        <w:rPr>
          <w:rStyle w:val="c8c0"/>
          <w:rFonts w:ascii="Times New Roman" w:hAnsi="Times New Roman" w:cs="Times New Roman"/>
          <w:b/>
          <w:bCs/>
          <w:sz w:val="28"/>
          <w:szCs w:val="28"/>
        </w:rPr>
        <w:t>метапредметным</w:t>
      </w:r>
      <w:r w:rsidRPr="00A72728">
        <w:rPr>
          <w:rStyle w:val="c0"/>
          <w:rFonts w:ascii="Times New Roman" w:hAnsi="Times New Roman" w:cs="Times New Roman"/>
          <w:sz w:val="28"/>
          <w:szCs w:val="28"/>
        </w:rPr>
        <w:t>результатам обучающихся относятся освоенные ими</w:t>
      </w:r>
      <w:r w:rsidRPr="00A72728">
        <w:rPr>
          <w:rStyle w:val="c0c7"/>
          <w:rFonts w:ascii="Times New Roman" w:hAnsi="Times New Roman" w:cs="Times New Roman"/>
          <w:sz w:val="28"/>
          <w:szCs w:val="28"/>
        </w:rPr>
        <w:t> </w:t>
      </w:r>
      <w:r w:rsidRPr="00A72728">
        <w:rPr>
          <w:rStyle w:val="c0"/>
          <w:rFonts w:ascii="Times New Roman" w:hAnsi="Times New Roman" w:cs="Times New Roman"/>
          <w:sz w:val="28"/>
          <w:szCs w:val="28"/>
        </w:rPr>
        <w:t xml:space="preserve">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имежпредметными понятиями. </w:t>
      </w:r>
    </w:p>
    <w:p w:rsidR="00A72728" w:rsidRPr="00A72728" w:rsidRDefault="00A72728" w:rsidP="005636C9">
      <w:pPr>
        <w:pStyle w:val="a3"/>
        <w:ind w:firstLine="709"/>
        <w:jc w:val="both"/>
        <w:rPr>
          <w:rFonts w:ascii="Times New Roman" w:hAnsi="Times New Roman" w:cs="Times New Roman"/>
          <w:sz w:val="28"/>
          <w:szCs w:val="28"/>
          <w:shd w:val="clear" w:color="auto" w:fill="FFFFFF"/>
        </w:rPr>
      </w:pPr>
      <w:r w:rsidRPr="00A72728">
        <w:rPr>
          <w:rFonts w:ascii="Times New Roman" w:hAnsi="Times New Roman" w:cs="Times New Roman"/>
          <w:sz w:val="28"/>
          <w:szCs w:val="28"/>
          <w:shd w:val="clear" w:color="auto" w:fill="FFFFFF"/>
        </w:rPr>
        <w:t>Метапредметные результаты отражают:</w:t>
      </w:r>
    </w:p>
    <w:p w:rsidR="00A72728" w:rsidRPr="00A72728" w:rsidRDefault="00A72728" w:rsidP="005636C9">
      <w:pPr>
        <w:pStyle w:val="a3"/>
        <w:ind w:firstLine="709"/>
        <w:jc w:val="both"/>
        <w:rPr>
          <w:rFonts w:ascii="Times New Roman" w:hAnsi="Times New Roman" w:cs="Times New Roman"/>
          <w:sz w:val="28"/>
          <w:szCs w:val="28"/>
        </w:rPr>
      </w:pPr>
      <w:r w:rsidRPr="00A72728">
        <w:rPr>
          <w:rStyle w:val="c0"/>
          <w:rFonts w:ascii="Times New Roman" w:hAnsi="Times New Roman" w:cs="Times New Roman"/>
          <w:sz w:val="28"/>
          <w:szCs w:val="28"/>
        </w:rPr>
        <w:t>освоение способов решения проблем творческого и поискового характера;</w:t>
      </w:r>
    </w:p>
    <w:p w:rsidR="00A72728" w:rsidRPr="00A72728" w:rsidRDefault="00A72728" w:rsidP="005636C9">
      <w:pPr>
        <w:pStyle w:val="a3"/>
        <w:ind w:firstLine="709"/>
        <w:jc w:val="both"/>
        <w:rPr>
          <w:rFonts w:ascii="Times New Roman" w:hAnsi="Times New Roman" w:cs="Times New Roman"/>
          <w:sz w:val="28"/>
          <w:szCs w:val="28"/>
        </w:rPr>
      </w:pPr>
      <w:r w:rsidRPr="00A72728">
        <w:rPr>
          <w:rStyle w:val="c0"/>
          <w:rFonts w:ascii="Times New Roman" w:hAnsi="Times New Roman" w:cs="Times New Roman"/>
          <w:sz w:val="28"/>
          <w:szCs w:val="28"/>
        </w:rPr>
        <w:t>формирование умения планировать, контролировать и оценивать учебные действия; определять наиболее эффективные способы достижения результата;</w:t>
      </w:r>
    </w:p>
    <w:p w:rsidR="00A72728" w:rsidRPr="00A72728" w:rsidRDefault="00A72728" w:rsidP="005636C9">
      <w:pPr>
        <w:pStyle w:val="a3"/>
        <w:ind w:firstLine="709"/>
        <w:jc w:val="both"/>
        <w:rPr>
          <w:rFonts w:ascii="Times New Roman" w:hAnsi="Times New Roman" w:cs="Times New Roman"/>
          <w:sz w:val="28"/>
          <w:szCs w:val="28"/>
        </w:rPr>
      </w:pPr>
      <w:r w:rsidRPr="00A72728">
        <w:rPr>
          <w:rStyle w:val="c0"/>
          <w:rFonts w:ascii="Times New Roman" w:hAnsi="Times New Roman" w:cs="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72728" w:rsidRPr="00A72728" w:rsidRDefault="00A72728" w:rsidP="005636C9">
      <w:pPr>
        <w:pStyle w:val="a3"/>
        <w:ind w:firstLine="709"/>
        <w:jc w:val="both"/>
        <w:rPr>
          <w:rFonts w:ascii="Times New Roman" w:hAnsi="Times New Roman" w:cs="Times New Roman"/>
          <w:sz w:val="28"/>
          <w:szCs w:val="28"/>
        </w:rPr>
      </w:pPr>
      <w:r w:rsidRPr="00A72728">
        <w:rPr>
          <w:rStyle w:val="c0"/>
          <w:rFonts w:ascii="Times New Roman" w:hAnsi="Times New Roman" w:cs="Times New Roman"/>
          <w:sz w:val="28"/>
          <w:szCs w:val="28"/>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A72728" w:rsidRPr="00A72728" w:rsidRDefault="00A72728" w:rsidP="005636C9">
      <w:pPr>
        <w:pStyle w:val="a3"/>
        <w:ind w:firstLine="709"/>
        <w:jc w:val="both"/>
        <w:rPr>
          <w:rFonts w:ascii="Times New Roman" w:hAnsi="Times New Roman" w:cs="Times New Roman"/>
          <w:sz w:val="28"/>
          <w:szCs w:val="28"/>
        </w:rPr>
      </w:pPr>
      <w:r w:rsidRPr="00A72728">
        <w:rPr>
          <w:rStyle w:val="c0"/>
          <w:rFonts w:ascii="Times New Roman" w:hAnsi="Times New Roman" w:cs="Times New Roman"/>
          <w:sz w:val="28"/>
          <w:szCs w:val="28"/>
        </w:rPr>
        <w:t>овладение навыками смыслового чтения текстов различных стилей и жанров в соответствии с целями и задачами; составлять тексты в устной и письменной формах;</w:t>
      </w:r>
    </w:p>
    <w:p w:rsidR="00A72728" w:rsidRPr="00A72728" w:rsidRDefault="00A72728" w:rsidP="005636C9">
      <w:pPr>
        <w:pStyle w:val="a3"/>
        <w:ind w:firstLine="709"/>
        <w:jc w:val="both"/>
        <w:rPr>
          <w:rFonts w:ascii="Times New Roman" w:hAnsi="Times New Roman" w:cs="Times New Roman"/>
          <w:sz w:val="28"/>
          <w:szCs w:val="28"/>
        </w:rPr>
      </w:pPr>
      <w:r w:rsidRPr="00A72728">
        <w:rPr>
          <w:rStyle w:val="c0"/>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A72728" w:rsidRPr="00A72728" w:rsidRDefault="00A72728" w:rsidP="005636C9">
      <w:pPr>
        <w:pStyle w:val="a3"/>
        <w:ind w:firstLine="709"/>
        <w:jc w:val="both"/>
        <w:rPr>
          <w:rFonts w:ascii="Times New Roman" w:hAnsi="Times New Roman" w:cs="Times New Roman"/>
          <w:sz w:val="28"/>
          <w:szCs w:val="28"/>
        </w:rPr>
      </w:pPr>
      <w:r w:rsidRPr="00A72728">
        <w:rPr>
          <w:rStyle w:val="c0"/>
          <w:rFonts w:ascii="Times New Roman" w:hAnsi="Times New Roman" w:cs="Times New Roman"/>
          <w:sz w:val="28"/>
          <w:szCs w:val="28"/>
        </w:rPr>
        <w:t>готовность слушать собеседника и вести диалог; излагать свое мнение и аргументировать свою точку зрения и оценку событий;</w:t>
      </w:r>
    </w:p>
    <w:p w:rsidR="00A72728" w:rsidRPr="00A72728" w:rsidRDefault="00A72728" w:rsidP="005636C9">
      <w:pPr>
        <w:pStyle w:val="a3"/>
        <w:ind w:firstLine="709"/>
        <w:jc w:val="both"/>
        <w:rPr>
          <w:rFonts w:ascii="Times New Roman" w:hAnsi="Times New Roman" w:cs="Times New Roman"/>
          <w:sz w:val="28"/>
          <w:szCs w:val="28"/>
        </w:rPr>
      </w:pPr>
      <w:r w:rsidRPr="00A72728">
        <w:rPr>
          <w:rStyle w:val="c0"/>
          <w:rFonts w:ascii="Times New Roman" w:hAnsi="Times New Roman" w:cs="Times New Roman"/>
          <w:sz w:val="28"/>
          <w:szCs w:val="28"/>
        </w:rPr>
        <w:t>готовность конструктивно разрешать конфликты посредством учета интересов сторон и сотрудничества;</w:t>
      </w:r>
    </w:p>
    <w:p w:rsidR="00A72728" w:rsidRPr="00A72728" w:rsidRDefault="00A72728" w:rsidP="005636C9">
      <w:pPr>
        <w:pStyle w:val="a3"/>
        <w:ind w:firstLine="709"/>
        <w:jc w:val="both"/>
        <w:rPr>
          <w:rStyle w:val="c0"/>
          <w:rFonts w:ascii="Times New Roman" w:hAnsi="Times New Roman" w:cs="Times New Roman"/>
          <w:sz w:val="28"/>
          <w:szCs w:val="28"/>
        </w:rPr>
      </w:pPr>
      <w:r w:rsidRPr="00A72728">
        <w:rPr>
          <w:rStyle w:val="c0"/>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72728" w:rsidRPr="00725A91" w:rsidRDefault="00A72728" w:rsidP="005636C9">
      <w:pPr>
        <w:pStyle w:val="a3"/>
        <w:ind w:firstLine="709"/>
        <w:jc w:val="both"/>
        <w:rPr>
          <w:rFonts w:ascii="Times New Roman" w:hAnsi="Times New Roman" w:cs="Times New Roman"/>
          <w:b/>
          <w:sz w:val="28"/>
          <w:szCs w:val="28"/>
        </w:rPr>
      </w:pPr>
      <w:r w:rsidRPr="00725A91">
        <w:rPr>
          <w:rFonts w:ascii="Times New Roman" w:hAnsi="Times New Roman" w:cs="Times New Roman"/>
          <w:b/>
          <w:sz w:val="28"/>
          <w:szCs w:val="28"/>
        </w:rPr>
        <w:t>Предназначение УУД:</w:t>
      </w:r>
    </w:p>
    <w:p w:rsidR="00A72728" w:rsidRPr="00725A91" w:rsidRDefault="00A72728" w:rsidP="005636C9">
      <w:pPr>
        <w:pStyle w:val="a3"/>
        <w:ind w:firstLine="709"/>
        <w:jc w:val="both"/>
        <w:rPr>
          <w:rFonts w:ascii="Times New Roman" w:hAnsi="Times New Roman" w:cs="Times New Roman"/>
          <w:sz w:val="28"/>
          <w:szCs w:val="28"/>
        </w:rPr>
      </w:pPr>
      <w:r w:rsidRPr="00725A91">
        <w:rPr>
          <w:rFonts w:ascii="Times New Roman" w:hAnsi="Times New Roman" w:cs="Times New Roman"/>
          <w:sz w:val="28"/>
          <w:szCs w:val="28"/>
        </w:rPr>
        <w:t xml:space="preserve">обеспечение преемственности всех </w:t>
      </w:r>
      <w:r w:rsidR="00C67BAB" w:rsidRPr="00725A91">
        <w:rPr>
          <w:rFonts w:ascii="Times New Roman" w:hAnsi="Times New Roman" w:cs="Times New Roman"/>
          <w:sz w:val="28"/>
          <w:szCs w:val="28"/>
        </w:rPr>
        <w:t>уровней образования</w:t>
      </w:r>
      <w:r w:rsidRPr="00725A91">
        <w:rPr>
          <w:rFonts w:ascii="Times New Roman" w:hAnsi="Times New Roman" w:cs="Times New Roman"/>
          <w:sz w:val="28"/>
          <w:szCs w:val="28"/>
        </w:rPr>
        <w:t xml:space="preserve">; </w:t>
      </w:r>
    </w:p>
    <w:p w:rsidR="00A72728" w:rsidRPr="00725A91" w:rsidRDefault="00A72728" w:rsidP="005636C9">
      <w:pPr>
        <w:pStyle w:val="a3"/>
        <w:ind w:firstLine="709"/>
        <w:jc w:val="both"/>
        <w:rPr>
          <w:rFonts w:ascii="Times New Roman" w:hAnsi="Times New Roman" w:cs="Times New Roman"/>
          <w:sz w:val="28"/>
          <w:szCs w:val="28"/>
        </w:rPr>
      </w:pPr>
      <w:r w:rsidRPr="00725A91">
        <w:rPr>
          <w:rFonts w:ascii="Times New Roman" w:hAnsi="Times New Roman" w:cs="Times New Roman"/>
          <w:sz w:val="28"/>
          <w:szCs w:val="28"/>
        </w:rPr>
        <w:t xml:space="preserve">обеспечение целостности содержания образования; </w:t>
      </w:r>
    </w:p>
    <w:p w:rsidR="00A72728" w:rsidRPr="00725A91" w:rsidRDefault="00A72728" w:rsidP="005636C9">
      <w:pPr>
        <w:pStyle w:val="a3"/>
        <w:ind w:firstLine="709"/>
        <w:jc w:val="both"/>
        <w:rPr>
          <w:rFonts w:ascii="Times New Roman" w:hAnsi="Times New Roman" w:cs="Times New Roman"/>
          <w:sz w:val="28"/>
          <w:szCs w:val="28"/>
        </w:rPr>
      </w:pPr>
      <w:r w:rsidRPr="00725A91">
        <w:rPr>
          <w:rFonts w:ascii="Times New Roman" w:hAnsi="Times New Roman" w:cs="Times New Roman"/>
          <w:sz w:val="28"/>
          <w:szCs w:val="28"/>
        </w:rPr>
        <w:t xml:space="preserve">профилактика школьных трудностей обучающихся. </w:t>
      </w:r>
    </w:p>
    <w:p w:rsidR="00A72728" w:rsidRPr="00725A91" w:rsidRDefault="00A72728" w:rsidP="005636C9">
      <w:pPr>
        <w:pStyle w:val="a3"/>
        <w:ind w:firstLine="709"/>
        <w:jc w:val="both"/>
        <w:rPr>
          <w:rFonts w:ascii="Times New Roman" w:hAnsi="Times New Roman" w:cs="Times New Roman"/>
          <w:sz w:val="28"/>
          <w:szCs w:val="28"/>
        </w:rPr>
      </w:pPr>
      <w:r w:rsidRPr="00725A91">
        <w:rPr>
          <w:rFonts w:ascii="Times New Roman" w:hAnsi="Times New Roman" w:cs="Times New Roman"/>
          <w:sz w:val="28"/>
          <w:szCs w:val="28"/>
        </w:rPr>
        <w:t xml:space="preserve">Важнейшим критерием - показателем освоения обучающимися УУД в содержании любой деятельности (в т. ч. внеурочной) - является процесс </w:t>
      </w:r>
      <w:r w:rsidRPr="00725A91">
        <w:rPr>
          <w:rFonts w:ascii="Times New Roman" w:hAnsi="Times New Roman" w:cs="Times New Roman"/>
          <w:sz w:val="28"/>
          <w:szCs w:val="28"/>
        </w:rPr>
        <w:lastRenderedPageBreak/>
        <w:t xml:space="preserve">интериоризации, т. е. перенос действий, относящихся к внешней деятельности, в умственный, внутренний личностный план. </w:t>
      </w:r>
    </w:p>
    <w:p w:rsidR="00A72728" w:rsidRPr="00725A91" w:rsidRDefault="00A72728" w:rsidP="005636C9">
      <w:pPr>
        <w:pStyle w:val="a3"/>
        <w:ind w:firstLine="709"/>
        <w:jc w:val="both"/>
        <w:rPr>
          <w:rFonts w:ascii="Times New Roman" w:hAnsi="Times New Roman" w:cs="Times New Roman"/>
          <w:b/>
          <w:sz w:val="28"/>
          <w:szCs w:val="28"/>
        </w:rPr>
      </w:pPr>
      <w:r w:rsidRPr="00725A91">
        <w:rPr>
          <w:rFonts w:ascii="Times New Roman" w:hAnsi="Times New Roman" w:cs="Times New Roman"/>
          <w:b/>
          <w:sz w:val="28"/>
          <w:szCs w:val="28"/>
        </w:rPr>
        <w:t>Значение отдельных групп УУД:</w:t>
      </w:r>
    </w:p>
    <w:p w:rsidR="00A72728" w:rsidRPr="00725A91" w:rsidRDefault="00A72728" w:rsidP="005636C9">
      <w:pPr>
        <w:pStyle w:val="a3"/>
        <w:ind w:firstLine="709"/>
        <w:jc w:val="both"/>
        <w:rPr>
          <w:rFonts w:ascii="Times New Roman" w:hAnsi="Times New Roman" w:cs="Times New Roman"/>
          <w:sz w:val="28"/>
          <w:szCs w:val="28"/>
        </w:rPr>
      </w:pPr>
      <w:r w:rsidRPr="00725A91">
        <w:rPr>
          <w:rFonts w:ascii="Times New Roman" w:hAnsi="Times New Roman" w:cs="Times New Roman"/>
          <w:sz w:val="28"/>
          <w:szCs w:val="28"/>
        </w:rPr>
        <w:t xml:space="preserve">• познавательные УУД обеспечивают умение учащихся применять конкретные способы преобразования учебного материала; </w:t>
      </w:r>
    </w:p>
    <w:p w:rsidR="00A72728" w:rsidRPr="00725A91" w:rsidRDefault="00A72728" w:rsidP="005636C9">
      <w:pPr>
        <w:pStyle w:val="a3"/>
        <w:ind w:firstLine="709"/>
        <w:jc w:val="both"/>
        <w:rPr>
          <w:rFonts w:ascii="Times New Roman" w:hAnsi="Times New Roman" w:cs="Times New Roman"/>
          <w:sz w:val="28"/>
          <w:szCs w:val="28"/>
        </w:rPr>
      </w:pPr>
      <w:r w:rsidRPr="00725A91">
        <w:rPr>
          <w:rFonts w:ascii="Times New Roman" w:hAnsi="Times New Roman" w:cs="Times New Roman"/>
          <w:sz w:val="28"/>
          <w:szCs w:val="28"/>
        </w:rPr>
        <w:t xml:space="preserve">• коммуникативные УУД обеспечивают социальную компетентность </w:t>
      </w:r>
      <w:r w:rsidRPr="00725A91">
        <w:rPr>
          <w:rFonts w:ascii="Times New Roman" w:hAnsi="Times New Roman" w:cs="Times New Roman"/>
          <w:sz w:val="28"/>
          <w:szCs w:val="28"/>
        </w:rPr>
        <w:br/>
        <w:t xml:space="preserve">и умение учащихся учитывать позиции других людей;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 регулятивные УУД обеспечивают умение учащихся организовать свою учебную деятельность. </w:t>
      </w:r>
    </w:p>
    <w:p w:rsidR="00A72728" w:rsidRPr="00A72728" w:rsidRDefault="00A72728" w:rsidP="005636C9">
      <w:pPr>
        <w:pStyle w:val="a3"/>
        <w:ind w:firstLine="709"/>
        <w:jc w:val="both"/>
        <w:rPr>
          <w:rFonts w:ascii="Times New Roman" w:hAnsi="Times New Roman" w:cs="Times New Roman"/>
          <w:sz w:val="28"/>
          <w:szCs w:val="28"/>
        </w:rPr>
      </w:pPr>
      <w:r w:rsidRPr="00A72728">
        <w:rPr>
          <w:rFonts w:ascii="Times New Roman" w:hAnsi="Times New Roman" w:cs="Times New Roman"/>
          <w:sz w:val="28"/>
          <w:szCs w:val="28"/>
        </w:rPr>
        <w:t xml:space="preserve">УУД - элемент преемственности урочной и внеурочной деятельности обучающихся. Формы внеурочной деятельности должны быть направлены </w:t>
      </w:r>
      <w:r w:rsidRPr="00A72728">
        <w:rPr>
          <w:rFonts w:ascii="Times New Roman" w:hAnsi="Times New Roman" w:cs="Times New Roman"/>
          <w:sz w:val="28"/>
          <w:szCs w:val="28"/>
        </w:rPr>
        <w:br/>
        <w:t xml:space="preserve">на закрепление, развитие УУД. В приложении № 4 представлена памятка для педагогов "Виды УУД и их характеристика", которая поможет учитывать особенности тех или иных УУД при подготовке программ внеурочной деятельности. Памятка содержит примерный перечень УУД. Педагоги по своему усмотрению могут дополнять список представленных УУД и расширять их характеристики. </w:t>
      </w:r>
    </w:p>
    <w:p w:rsidR="00725A91" w:rsidRDefault="00725A91" w:rsidP="00C67BAB">
      <w:pPr>
        <w:pStyle w:val="a3"/>
        <w:ind w:firstLine="709"/>
        <w:jc w:val="both"/>
        <w:rPr>
          <w:rFonts w:ascii="Times New Roman" w:hAnsi="Times New Roman" w:cs="Times New Roman"/>
          <w:b/>
          <w:bCs/>
          <w:color w:val="000000"/>
          <w:sz w:val="28"/>
          <w:szCs w:val="28"/>
        </w:rPr>
      </w:pPr>
    </w:p>
    <w:p w:rsidR="007D4323" w:rsidRPr="007D4323" w:rsidRDefault="00C67BAB" w:rsidP="00C67BAB">
      <w:pPr>
        <w:pStyle w:val="a3"/>
        <w:ind w:firstLine="709"/>
        <w:jc w:val="both"/>
        <w:rPr>
          <w:rFonts w:ascii="Times New Roman" w:hAnsi="Times New Roman" w:cs="Times New Roman"/>
          <w:sz w:val="28"/>
          <w:szCs w:val="28"/>
        </w:rPr>
      </w:pPr>
      <w:r>
        <w:rPr>
          <w:rFonts w:ascii="Times New Roman" w:hAnsi="Times New Roman" w:cs="Times New Roman"/>
          <w:b/>
          <w:bCs/>
          <w:color w:val="000000"/>
          <w:sz w:val="28"/>
          <w:szCs w:val="28"/>
        </w:rPr>
        <w:t xml:space="preserve">4. </w:t>
      </w:r>
      <w:r w:rsidR="007D4323" w:rsidRPr="007D4323">
        <w:rPr>
          <w:rFonts w:ascii="Times New Roman" w:hAnsi="Times New Roman" w:cs="Times New Roman"/>
          <w:b/>
          <w:bCs/>
          <w:color w:val="000000"/>
          <w:sz w:val="28"/>
          <w:szCs w:val="28"/>
        </w:rPr>
        <w:t>План внеурочной деятельности</w:t>
      </w:r>
    </w:p>
    <w:p w:rsidR="00C67BAB"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b/>
          <w:sz w:val="28"/>
          <w:szCs w:val="28"/>
        </w:rPr>
        <w:t xml:space="preserve">Целью </w:t>
      </w:r>
      <w:r w:rsidRPr="007D4323">
        <w:rPr>
          <w:rFonts w:ascii="Times New Roman" w:hAnsi="Times New Roman" w:cs="Times New Roman"/>
          <w:sz w:val="28"/>
          <w:szCs w:val="28"/>
        </w:rPr>
        <w:t xml:space="preserve">организации внеурочной деятельности на </w:t>
      </w:r>
      <w:r w:rsidR="00C67BAB">
        <w:rPr>
          <w:rFonts w:ascii="Times New Roman" w:hAnsi="Times New Roman" w:cs="Times New Roman"/>
          <w:sz w:val="28"/>
          <w:szCs w:val="28"/>
        </w:rPr>
        <w:t xml:space="preserve">уровне </w:t>
      </w:r>
      <w:r w:rsidRPr="007D4323">
        <w:rPr>
          <w:rFonts w:ascii="Times New Roman" w:hAnsi="Times New Roman" w:cs="Times New Roman"/>
          <w:sz w:val="28"/>
          <w:szCs w:val="28"/>
        </w:rPr>
        <w:t xml:space="preserve">начального общего образования является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 </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b/>
          <w:sz w:val="28"/>
          <w:szCs w:val="28"/>
        </w:rPr>
        <w:t>Основными задачами</w:t>
      </w:r>
      <w:r w:rsidRPr="007D4323">
        <w:rPr>
          <w:rFonts w:ascii="Times New Roman" w:hAnsi="Times New Roman" w:cs="Times New Roman"/>
          <w:sz w:val="28"/>
          <w:szCs w:val="28"/>
        </w:rPr>
        <w:t xml:space="preserve"> внеурочной деятельности являются: </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выявление интересов, склонностей, способностей, возможностей учащихся к различным видам деятельности;</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 оказание помощи в поисках «себя»; </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 создание условий для индивидуального развития ребенка в избранной сфере внеурочной деятельности; </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 формирование системы знаний, умений, навыков в избранном направлении деятельности; </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 развитие опыта творческой деятельности, творческих способностей; </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 создание условий для реализации приобретенных знаний, умений и навыков; </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 развитие опыта неформального общения, взаимодействия, сотрудничества; </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 расширение рамок общения с социумом. </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Организация внеурочной деятельности в МКОУ Находкинская школа-интернат начального общего образования  строится на следующих </w:t>
      </w:r>
      <w:r w:rsidRPr="007D4323">
        <w:rPr>
          <w:rFonts w:ascii="Times New Roman" w:hAnsi="Times New Roman" w:cs="Times New Roman"/>
          <w:b/>
          <w:bCs/>
          <w:sz w:val="28"/>
          <w:szCs w:val="28"/>
        </w:rPr>
        <w:t>принципах</w:t>
      </w:r>
      <w:r w:rsidRPr="007D4323">
        <w:rPr>
          <w:rFonts w:ascii="Times New Roman" w:hAnsi="Times New Roman" w:cs="Times New Roman"/>
          <w:sz w:val="28"/>
          <w:szCs w:val="28"/>
        </w:rPr>
        <w:t>:</w:t>
      </w:r>
    </w:p>
    <w:p w:rsidR="007D4323" w:rsidRPr="007D4323" w:rsidRDefault="007D4323" w:rsidP="00FD6F9F">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соответствие возрастным особенностям обучающихся;</w:t>
      </w:r>
    </w:p>
    <w:p w:rsidR="007D4323" w:rsidRPr="007D4323" w:rsidRDefault="007D4323" w:rsidP="00FD6F9F">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преемственность с технологиями учебной деятельности;</w:t>
      </w:r>
    </w:p>
    <w:p w:rsidR="007D4323" w:rsidRPr="007D4323" w:rsidRDefault="007D4323" w:rsidP="00FD6F9F">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опора на традиции и положительный опыт организации внеурочной </w:t>
      </w:r>
      <w:r w:rsidRPr="007D4323">
        <w:rPr>
          <w:rFonts w:ascii="Times New Roman" w:hAnsi="Times New Roman" w:cs="Times New Roman"/>
          <w:sz w:val="28"/>
          <w:szCs w:val="28"/>
        </w:rPr>
        <w:lastRenderedPageBreak/>
        <w:t>деятельности;</w:t>
      </w:r>
    </w:p>
    <w:p w:rsidR="007D4323" w:rsidRPr="007D4323" w:rsidRDefault="007D4323" w:rsidP="00FD6F9F">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опора на ценности воспитательной системы школы;</w:t>
      </w:r>
    </w:p>
    <w:p w:rsidR="007D4323" w:rsidRPr="007D4323" w:rsidRDefault="007D4323" w:rsidP="00FD6F9F">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свободный выбор на основе личных интересов и склонностей ребенка.</w:t>
      </w:r>
    </w:p>
    <w:p w:rsidR="007D4323" w:rsidRPr="007D4323" w:rsidRDefault="007D4323" w:rsidP="005636C9">
      <w:pPr>
        <w:tabs>
          <w:tab w:val="left" w:pos="993"/>
        </w:tabs>
        <w:spacing w:after="0" w:line="240" w:lineRule="auto"/>
        <w:ind w:firstLine="709"/>
        <w:jc w:val="both"/>
        <w:rPr>
          <w:rFonts w:ascii="Times New Roman" w:hAnsi="Times New Roman" w:cs="Times New Roman"/>
          <w:b/>
          <w:bCs/>
          <w:sz w:val="28"/>
          <w:szCs w:val="28"/>
        </w:rPr>
      </w:pPr>
      <w:r w:rsidRPr="007D4323">
        <w:rPr>
          <w:rFonts w:ascii="Times New Roman" w:hAnsi="Times New Roman" w:cs="Times New Roman"/>
          <w:sz w:val="28"/>
          <w:szCs w:val="28"/>
        </w:rPr>
        <w:t xml:space="preserve">Данные принципы определяют </w:t>
      </w:r>
      <w:r w:rsidRPr="007D4323">
        <w:rPr>
          <w:rFonts w:ascii="Times New Roman" w:hAnsi="Times New Roman" w:cs="Times New Roman"/>
          <w:b/>
          <w:bCs/>
          <w:sz w:val="28"/>
          <w:szCs w:val="28"/>
        </w:rPr>
        <w:t>способы организации внеурочной деятельности в школе:</w:t>
      </w:r>
    </w:p>
    <w:p w:rsidR="007D4323" w:rsidRPr="007D4323" w:rsidRDefault="007D4323" w:rsidP="00FD6F9F">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реализация образовательных программ, разработанных педагогами школы;</w:t>
      </w:r>
    </w:p>
    <w:p w:rsidR="007D4323" w:rsidRPr="007D4323" w:rsidRDefault="007D4323" w:rsidP="00FD6F9F">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включение ребенка в систему коллективных творческих дел, которые являются частью воспитательной системы школы по пяти направлениям;</w:t>
      </w:r>
    </w:p>
    <w:p w:rsidR="007D4323" w:rsidRPr="007D4323" w:rsidRDefault="007D4323" w:rsidP="00FD6F9F">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использование ресурсов учреждений дополнительного  образования.</w:t>
      </w:r>
    </w:p>
    <w:p w:rsidR="007D4323" w:rsidRPr="007D4323" w:rsidRDefault="007D4323" w:rsidP="005636C9">
      <w:pPr>
        <w:tabs>
          <w:tab w:val="left" w:pos="993"/>
        </w:tabs>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b/>
          <w:bCs/>
          <w:sz w:val="28"/>
          <w:szCs w:val="28"/>
        </w:rPr>
        <w:t xml:space="preserve">Ориентирами </w:t>
      </w:r>
      <w:r w:rsidRPr="007D4323">
        <w:rPr>
          <w:rFonts w:ascii="Times New Roman" w:hAnsi="Times New Roman" w:cs="Times New Roman"/>
          <w:sz w:val="28"/>
          <w:szCs w:val="28"/>
        </w:rPr>
        <w:t>в организации внеурочной деятельности в школе</w:t>
      </w:r>
      <w:r w:rsidR="00C67BAB">
        <w:rPr>
          <w:rFonts w:ascii="Times New Roman" w:hAnsi="Times New Roman" w:cs="Times New Roman"/>
          <w:sz w:val="28"/>
          <w:szCs w:val="28"/>
        </w:rPr>
        <w:t>-интернате</w:t>
      </w:r>
      <w:r w:rsidRPr="007D4323">
        <w:rPr>
          <w:rFonts w:ascii="Times New Roman" w:hAnsi="Times New Roman" w:cs="Times New Roman"/>
          <w:sz w:val="28"/>
          <w:szCs w:val="28"/>
        </w:rPr>
        <w:t xml:space="preserve"> являются:</w:t>
      </w:r>
    </w:p>
    <w:p w:rsidR="007D4323" w:rsidRPr="007D4323" w:rsidRDefault="007D4323" w:rsidP="00FD6F9F">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запросы родителей, законных представителей учащихся 1-4-х  классов;</w:t>
      </w:r>
    </w:p>
    <w:p w:rsidR="007D4323" w:rsidRPr="007D4323" w:rsidRDefault="007D4323" w:rsidP="00FD6F9F">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приоритетные направления деятельности школы;</w:t>
      </w:r>
    </w:p>
    <w:p w:rsidR="007D4323" w:rsidRPr="007D4323" w:rsidRDefault="007D4323" w:rsidP="00FD6F9F">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интересы и возможности педагогических работников;</w:t>
      </w:r>
    </w:p>
    <w:p w:rsidR="007D4323" w:rsidRPr="007D4323" w:rsidRDefault="007D4323" w:rsidP="00FD6F9F">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возможности образовательных учреждений дополнительного образования.</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Согласно особенностям организации и структуры образовательного процесса в МКОУ Находкинская  школа-интернат начального общего образования модель внеурочной деятельности определена как </w:t>
      </w:r>
      <w:r w:rsidRPr="007D4323">
        <w:rPr>
          <w:rFonts w:ascii="Times New Roman" w:hAnsi="Times New Roman" w:cs="Times New Roman"/>
          <w:b/>
          <w:sz w:val="28"/>
          <w:szCs w:val="28"/>
        </w:rPr>
        <w:t>базовая организационная модель</w:t>
      </w:r>
      <w:r w:rsidRPr="007D4323">
        <w:rPr>
          <w:rFonts w:ascii="Times New Roman" w:hAnsi="Times New Roman" w:cs="Times New Roman"/>
          <w:sz w:val="28"/>
          <w:szCs w:val="28"/>
        </w:rPr>
        <w:t>.</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План внеурочной деятельности образовательного учреждения определяет </w:t>
      </w:r>
      <w:r w:rsidRPr="007D4323">
        <w:rPr>
          <w:rFonts w:ascii="Times New Roman" w:hAnsi="Times New Roman" w:cs="Times New Roman"/>
          <w:i/>
          <w:sz w:val="28"/>
          <w:szCs w:val="28"/>
        </w:rPr>
        <w:t>состав и структуру направлений, формы организации, объем внеурочной</w:t>
      </w:r>
      <w:r w:rsidRPr="007D4323">
        <w:rPr>
          <w:rFonts w:ascii="Times New Roman" w:hAnsi="Times New Roman" w:cs="Times New Roman"/>
          <w:sz w:val="28"/>
          <w:szCs w:val="28"/>
        </w:rPr>
        <w:t xml:space="preserve"> деятельности для обучающихся на </w:t>
      </w:r>
      <w:r w:rsidR="00C67BAB">
        <w:rPr>
          <w:rFonts w:ascii="Times New Roman" w:hAnsi="Times New Roman" w:cs="Times New Roman"/>
          <w:sz w:val="28"/>
          <w:szCs w:val="28"/>
        </w:rPr>
        <w:t>уровне</w:t>
      </w:r>
      <w:r w:rsidRPr="007D4323">
        <w:rPr>
          <w:rFonts w:ascii="Times New Roman" w:hAnsi="Times New Roman" w:cs="Times New Roman"/>
          <w:sz w:val="28"/>
          <w:szCs w:val="28"/>
        </w:rPr>
        <w:t xml:space="preserve"> начального общего образования с учетом интересов обучающихся и возможностей образовательного учреждения.</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Программа внеурочной деятельности 1-4-х  классов является составной частью учебного  плана МКОУ Находкинская школа-интернат начального общего образования и одним из способов реализации основной образовательной программы начального общего образования школы.</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План внеурочной деятельности определяет направления внеурочной деятельности, их содержательное наполнение для учащихся 1-4-х классов (перечень программ), время, отводимое на внеурочную деятельность по классам.</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bCs/>
          <w:sz w:val="28"/>
          <w:szCs w:val="28"/>
        </w:rPr>
        <w:t xml:space="preserve">Внеурочная деятельность обучающихся 1-4 классов </w:t>
      </w:r>
      <w:r w:rsidRPr="007D4323">
        <w:rPr>
          <w:rFonts w:ascii="Times New Roman" w:hAnsi="Times New Roman" w:cs="Times New Roman"/>
          <w:sz w:val="28"/>
          <w:szCs w:val="28"/>
        </w:rPr>
        <w:t xml:space="preserve">организуется по следующим направлениям развития личности: </w:t>
      </w:r>
    </w:p>
    <w:p w:rsidR="007D4323" w:rsidRPr="007D4323" w:rsidRDefault="00C67BAB" w:rsidP="005636C9">
      <w:pPr>
        <w:tabs>
          <w:tab w:val="left" w:pos="993"/>
        </w:tabs>
        <w:autoSpaceDN w:val="0"/>
        <w:adjustRightInd w:val="0"/>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i/>
          <w:sz w:val="28"/>
          <w:szCs w:val="28"/>
        </w:rPr>
        <w:t>О</w:t>
      </w:r>
      <w:r w:rsidR="007D4323" w:rsidRPr="007D4323">
        <w:rPr>
          <w:rFonts w:ascii="Times New Roman" w:hAnsi="Times New Roman" w:cs="Times New Roman"/>
          <w:i/>
          <w:sz w:val="28"/>
          <w:szCs w:val="28"/>
        </w:rPr>
        <w:t>бщекультурное</w:t>
      </w:r>
      <w:r>
        <w:rPr>
          <w:rFonts w:ascii="Times New Roman" w:hAnsi="Times New Roman" w:cs="Times New Roman"/>
          <w:i/>
          <w:sz w:val="28"/>
          <w:szCs w:val="28"/>
        </w:rPr>
        <w:t xml:space="preserve"> –</w:t>
      </w:r>
      <w:r w:rsidR="007D4323" w:rsidRPr="007D4323">
        <w:rPr>
          <w:rFonts w:ascii="Times New Roman" w:hAnsi="Times New Roman" w:cs="Times New Roman"/>
          <w:sz w:val="28"/>
          <w:szCs w:val="28"/>
        </w:rPr>
        <w:t xml:space="preserve"> направленно на 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7D4323" w:rsidRPr="007D4323" w:rsidRDefault="007D4323" w:rsidP="005636C9">
      <w:pPr>
        <w:tabs>
          <w:tab w:val="left" w:pos="993"/>
        </w:tabs>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По итогам работы в данном направлении проводятся концерты, конкурсы, выставки.</w:t>
      </w:r>
    </w:p>
    <w:p w:rsidR="007D4323" w:rsidRPr="007D4323" w:rsidRDefault="00C67BAB" w:rsidP="005636C9">
      <w:pPr>
        <w:tabs>
          <w:tab w:val="left" w:pos="993"/>
        </w:tabs>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w:t>
      </w:r>
      <w:r w:rsidR="007D4323" w:rsidRPr="007D4323">
        <w:rPr>
          <w:rFonts w:ascii="Times New Roman" w:hAnsi="Times New Roman" w:cs="Times New Roman"/>
          <w:i/>
          <w:sz w:val="28"/>
          <w:szCs w:val="28"/>
        </w:rPr>
        <w:t>уховно-нравственное</w:t>
      </w:r>
      <w:r>
        <w:rPr>
          <w:rFonts w:ascii="Times New Roman" w:hAnsi="Times New Roman" w:cs="Times New Roman"/>
          <w:i/>
          <w:sz w:val="28"/>
          <w:szCs w:val="28"/>
        </w:rPr>
        <w:t xml:space="preserve"> –</w:t>
      </w:r>
      <w:r w:rsidR="007D4323" w:rsidRPr="007D4323">
        <w:rPr>
          <w:rFonts w:ascii="Times New Roman" w:hAnsi="Times New Roman" w:cs="Times New Roman"/>
          <w:sz w:val="28"/>
          <w:szCs w:val="28"/>
        </w:rPr>
        <w:t>направлено на воспитание, развитие и становление  личности младшего школьника на основе нравственных ценностей и исторического опыта России через деятельностное отношение к окружающему миру, к людям, себе;</w:t>
      </w:r>
    </w:p>
    <w:p w:rsidR="007D4323" w:rsidRPr="007D4323" w:rsidRDefault="007D4323" w:rsidP="005636C9">
      <w:pPr>
        <w:tabs>
          <w:tab w:val="left" w:pos="993"/>
        </w:tabs>
        <w:autoSpaceDN w:val="0"/>
        <w:adjustRightInd w:val="0"/>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По итогам работы в данном направлении проводятся защиты проектов, конкурсы, выставки.</w:t>
      </w:r>
    </w:p>
    <w:p w:rsidR="007D4323" w:rsidRPr="007D4323" w:rsidRDefault="00C67BAB" w:rsidP="005636C9">
      <w:pPr>
        <w:tabs>
          <w:tab w:val="left" w:pos="993"/>
        </w:tabs>
        <w:autoSpaceDN w:val="0"/>
        <w:adjustRightInd w:val="0"/>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i/>
          <w:sz w:val="28"/>
          <w:szCs w:val="28"/>
        </w:rPr>
        <w:lastRenderedPageBreak/>
        <w:t>О</w:t>
      </w:r>
      <w:r w:rsidR="007D4323" w:rsidRPr="007D4323">
        <w:rPr>
          <w:rFonts w:ascii="Times New Roman" w:hAnsi="Times New Roman" w:cs="Times New Roman"/>
          <w:i/>
          <w:sz w:val="28"/>
          <w:szCs w:val="28"/>
        </w:rPr>
        <w:t>бщеинтеллектуально</w:t>
      </w:r>
      <w:r>
        <w:rPr>
          <w:rFonts w:ascii="Times New Roman" w:hAnsi="Times New Roman" w:cs="Times New Roman"/>
          <w:i/>
          <w:sz w:val="28"/>
          <w:szCs w:val="28"/>
        </w:rPr>
        <w:t>е –</w:t>
      </w:r>
      <w:r w:rsidR="007D4323" w:rsidRPr="007D4323">
        <w:rPr>
          <w:rFonts w:ascii="Times New Roman" w:hAnsi="Times New Roman" w:cs="Times New Roman"/>
          <w:sz w:val="28"/>
          <w:szCs w:val="28"/>
        </w:rPr>
        <w:t>направленно на формирование научного мировоззрения, функциональной грамотности, развитие творческого потенциала обучающихся;</w:t>
      </w:r>
    </w:p>
    <w:p w:rsidR="007D4323" w:rsidRPr="007D4323" w:rsidRDefault="007D4323" w:rsidP="005636C9">
      <w:pPr>
        <w:pStyle w:val="af4"/>
        <w:tabs>
          <w:tab w:val="left" w:pos="993"/>
        </w:tabs>
        <w:ind w:left="0"/>
        <w:rPr>
          <w:sz w:val="28"/>
          <w:szCs w:val="28"/>
          <w:lang w:val="ru-RU"/>
        </w:rPr>
      </w:pPr>
      <w:r w:rsidRPr="007D4323">
        <w:rPr>
          <w:sz w:val="28"/>
          <w:szCs w:val="28"/>
          <w:lang w:val="ru-RU"/>
        </w:rPr>
        <w:t>По итогам работы в данном направлении проводятся конкурсы, защиты проектов, участие в научно</w:t>
      </w:r>
      <w:r w:rsidR="00C67BAB">
        <w:rPr>
          <w:sz w:val="28"/>
          <w:szCs w:val="28"/>
          <w:lang w:val="ru-RU"/>
        </w:rPr>
        <w:t xml:space="preserve">-практических конференциях </w:t>
      </w:r>
      <w:r w:rsidRPr="007D4323">
        <w:rPr>
          <w:sz w:val="28"/>
          <w:szCs w:val="28"/>
          <w:lang w:val="ru-RU"/>
        </w:rPr>
        <w:t>школы</w:t>
      </w:r>
      <w:r w:rsidR="00C67BAB">
        <w:rPr>
          <w:sz w:val="28"/>
          <w:szCs w:val="28"/>
          <w:lang w:val="ru-RU"/>
        </w:rPr>
        <w:t>-интерната</w:t>
      </w:r>
      <w:r w:rsidRPr="007D4323">
        <w:rPr>
          <w:sz w:val="28"/>
          <w:szCs w:val="28"/>
          <w:lang w:val="ru-RU"/>
        </w:rPr>
        <w:t xml:space="preserve">. </w:t>
      </w:r>
    </w:p>
    <w:p w:rsidR="007D4323" w:rsidRPr="007D4323" w:rsidRDefault="00C67BAB" w:rsidP="005636C9">
      <w:pPr>
        <w:tabs>
          <w:tab w:val="left" w:pos="993"/>
        </w:tabs>
        <w:autoSpaceDN w:val="0"/>
        <w:adjustRightInd w:val="0"/>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i/>
          <w:sz w:val="28"/>
          <w:szCs w:val="28"/>
        </w:rPr>
        <w:t>С</w:t>
      </w:r>
      <w:r w:rsidR="007D4323" w:rsidRPr="007D4323">
        <w:rPr>
          <w:rFonts w:ascii="Times New Roman" w:hAnsi="Times New Roman" w:cs="Times New Roman"/>
          <w:i/>
          <w:sz w:val="28"/>
          <w:szCs w:val="28"/>
        </w:rPr>
        <w:t>оциальное</w:t>
      </w:r>
      <w:r>
        <w:rPr>
          <w:rFonts w:ascii="Times New Roman" w:hAnsi="Times New Roman" w:cs="Times New Roman"/>
          <w:i/>
          <w:sz w:val="28"/>
          <w:szCs w:val="28"/>
        </w:rPr>
        <w:t xml:space="preserve"> –</w:t>
      </w:r>
      <w:r w:rsidR="007D4323" w:rsidRPr="007D4323">
        <w:rPr>
          <w:rFonts w:ascii="Times New Roman" w:hAnsi="Times New Roman" w:cs="Times New Roman"/>
          <w:sz w:val="28"/>
          <w:szCs w:val="28"/>
        </w:rPr>
        <w:t xml:space="preserve"> направлено на формирование представлений о технологической культуре производства, воспитание бережного отношения к окружающей среде, формирование навыков культуры труда, позитивного отношения к трудовой деятельности;</w:t>
      </w:r>
    </w:p>
    <w:p w:rsidR="007D4323" w:rsidRPr="007D4323" w:rsidRDefault="00C67BAB" w:rsidP="005636C9">
      <w:pPr>
        <w:tabs>
          <w:tab w:val="left" w:pos="993"/>
        </w:tabs>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работы в данном направлении проводятся конкурсы, защиты </w:t>
      </w:r>
      <w:r w:rsidR="007D4323" w:rsidRPr="007D4323">
        <w:rPr>
          <w:rFonts w:ascii="Times New Roman" w:hAnsi="Times New Roman" w:cs="Times New Roman"/>
          <w:sz w:val="28"/>
          <w:szCs w:val="28"/>
        </w:rPr>
        <w:t xml:space="preserve">проектов, выставки. </w:t>
      </w:r>
    </w:p>
    <w:p w:rsidR="007D4323" w:rsidRPr="007D4323" w:rsidRDefault="00C67BAB" w:rsidP="00C67BAB">
      <w:pPr>
        <w:pStyle w:val="Default"/>
        <w:ind w:firstLine="709"/>
        <w:jc w:val="both"/>
        <w:rPr>
          <w:sz w:val="28"/>
          <w:szCs w:val="28"/>
        </w:rPr>
      </w:pPr>
      <w:r>
        <w:rPr>
          <w:i/>
          <w:sz w:val="28"/>
          <w:szCs w:val="28"/>
        </w:rPr>
        <w:t>С</w:t>
      </w:r>
      <w:r w:rsidR="007D4323" w:rsidRPr="007D4323">
        <w:rPr>
          <w:i/>
          <w:sz w:val="28"/>
          <w:szCs w:val="28"/>
        </w:rPr>
        <w:t>портивно-оздоровительное</w:t>
      </w:r>
      <w:r>
        <w:rPr>
          <w:i/>
          <w:sz w:val="28"/>
          <w:szCs w:val="28"/>
        </w:rPr>
        <w:t xml:space="preserve"> –</w:t>
      </w:r>
      <w:r w:rsidR="007D4323" w:rsidRPr="007D4323">
        <w:rPr>
          <w:sz w:val="28"/>
          <w:szCs w:val="28"/>
        </w:rPr>
        <w:t xml:space="preserve"> направлено на воспитание осознанной потребности в здоровом образе жизни, формирование и развитие валеологической культуры.  </w:t>
      </w:r>
    </w:p>
    <w:p w:rsidR="007D4323" w:rsidRPr="007D4323" w:rsidRDefault="007D4323" w:rsidP="00C67BAB">
      <w:pPr>
        <w:pStyle w:val="Default"/>
        <w:ind w:firstLine="709"/>
        <w:jc w:val="both"/>
        <w:rPr>
          <w:color w:val="FF0000"/>
          <w:sz w:val="28"/>
          <w:szCs w:val="28"/>
        </w:rPr>
      </w:pPr>
      <w:r w:rsidRPr="007D4323">
        <w:rPr>
          <w:sz w:val="28"/>
          <w:szCs w:val="28"/>
        </w:rPr>
        <w:t>По итогам работы в данном направлении проводятся соревнования, показательные спортивные выступления, дни здоровья.</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 xml:space="preserve">Направления внеурочной деятельности реализуются в следующих </w:t>
      </w:r>
      <w:r w:rsidRPr="007D4323">
        <w:rPr>
          <w:rFonts w:ascii="Times New Roman" w:hAnsi="Times New Roman" w:cs="Times New Roman"/>
          <w:b/>
          <w:sz w:val="28"/>
          <w:szCs w:val="28"/>
        </w:rPr>
        <w:t>видах:</w:t>
      </w:r>
    </w:p>
    <w:p w:rsidR="007D4323" w:rsidRPr="007D4323" w:rsidRDefault="007D4323" w:rsidP="00FD6F9F">
      <w:pPr>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игровая деятельность;</w:t>
      </w:r>
    </w:p>
    <w:p w:rsidR="007D4323" w:rsidRPr="007D4323" w:rsidRDefault="007D4323" w:rsidP="00FD6F9F">
      <w:pPr>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познавательная деятельность;</w:t>
      </w:r>
    </w:p>
    <w:p w:rsidR="007D4323" w:rsidRPr="007D4323" w:rsidRDefault="007D4323" w:rsidP="00FD6F9F">
      <w:pPr>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проблемно-ценностное общение;</w:t>
      </w:r>
    </w:p>
    <w:p w:rsidR="007D4323" w:rsidRPr="007D4323" w:rsidRDefault="007D4323" w:rsidP="00FD6F9F">
      <w:pPr>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досугово-развлекательная деятельность;</w:t>
      </w:r>
    </w:p>
    <w:p w:rsidR="007D4323" w:rsidRPr="007D4323" w:rsidRDefault="007D4323" w:rsidP="00FD6F9F">
      <w:pPr>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художественное творчество;</w:t>
      </w:r>
    </w:p>
    <w:p w:rsidR="007D4323" w:rsidRPr="007D4323" w:rsidRDefault="007D4323" w:rsidP="00FD6F9F">
      <w:pPr>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спортивно-оздоровительная деятельность;</w:t>
      </w:r>
    </w:p>
    <w:p w:rsidR="007D4323" w:rsidRPr="007D4323" w:rsidRDefault="007D4323" w:rsidP="00FD6F9F">
      <w:pPr>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D4323">
        <w:rPr>
          <w:rFonts w:ascii="Times New Roman" w:hAnsi="Times New Roman" w:cs="Times New Roman"/>
          <w:sz w:val="28"/>
          <w:szCs w:val="28"/>
        </w:rPr>
        <w:t>экскурсионная деятельность.</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Все виды внеурочной деятельности ориентированы на воспитательные результаты. Внеурочная деятельность организуется после уроков.</w:t>
      </w:r>
    </w:p>
    <w:p w:rsidR="007D4323" w:rsidRPr="007D4323" w:rsidRDefault="007D4323" w:rsidP="005636C9">
      <w:pPr>
        <w:spacing w:after="0" w:line="240" w:lineRule="auto"/>
        <w:ind w:firstLine="709"/>
        <w:jc w:val="both"/>
        <w:rPr>
          <w:rFonts w:ascii="Times New Roman" w:hAnsi="Times New Roman" w:cs="Times New Roman"/>
          <w:sz w:val="28"/>
          <w:szCs w:val="28"/>
        </w:rPr>
      </w:pPr>
      <w:r w:rsidRPr="007D4323">
        <w:rPr>
          <w:rFonts w:ascii="Times New Roman" w:hAnsi="Times New Roman" w:cs="Times New Roman"/>
          <w:sz w:val="28"/>
          <w:szCs w:val="28"/>
        </w:rPr>
        <w:t>Время, отведённое на внеурочную деятельность (до 5 часов в 1-х-4-х классах),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Основной формой учёта внеурочных достижений обучающихся является портфолио.</w:t>
      </w:r>
    </w:p>
    <w:p w:rsidR="007D4323" w:rsidRPr="007D4323" w:rsidRDefault="007D4323" w:rsidP="007D4323">
      <w:pPr>
        <w:spacing w:after="0" w:line="240" w:lineRule="auto"/>
        <w:ind w:firstLine="709"/>
        <w:jc w:val="both"/>
        <w:rPr>
          <w:rFonts w:ascii="Times New Roman" w:hAnsi="Times New Roman" w:cs="Times New Roman"/>
          <w:sz w:val="28"/>
          <w:szCs w:val="28"/>
        </w:rPr>
      </w:pPr>
    </w:p>
    <w:p w:rsidR="007D4323" w:rsidRPr="007D4323" w:rsidRDefault="007D4323" w:rsidP="007D4323">
      <w:pPr>
        <w:pStyle w:val="13"/>
        <w:ind w:firstLine="709"/>
        <w:jc w:val="center"/>
        <w:rPr>
          <w:rFonts w:ascii="Times New Roman" w:hAnsi="Times New Roman" w:cs="Times New Roman"/>
          <w:b/>
          <w:bCs/>
          <w:color w:val="000000"/>
          <w:sz w:val="28"/>
          <w:szCs w:val="28"/>
        </w:rPr>
      </w:pPr>
      <w:r w:rsidRPr="007D4323">
        <w:rPr>
          <w:rFonts w:ascii="Times New Roman" w:hAnsi="Times New Roman" w:cs="Times New Roman"/>
          <w:b/>
          <w:bCs/>
          <w:color w:val="000000"/>
          <w:sz w:val="28"/>
          <w:szCs w:val="28"/>
        </w:rPr>
        <w:t>Учебный план внеурочной деятельности</w:t>
      </w:r>
      <w:r w:rsidR="009A762D" w:rsidRPr="007D4323">
        <w:rPr>
          <w:rFonts w:ascii="Times New Roman" w:hAnsi="Times New Roman" w:cs="Times New Roman"/>
          <w:b/>
          <w:bCs/>
          <w:sz w:val="28"/>
          <w:szCs w:val="28"/>
        </w:rPr>
        <w:t>в 1-4 классах, реализующих ФГОС</w:t>
      </w:r>
      <w:r w:rsidR="009A762D">
        <w:rPr>
          <w:rFonts w:ascii="Times New Roman" w:hAnsi="Times New Roman" w:cs="Times New Roman"/>
          <w:b/>
          <w:bCs/>
          <w:sz w:val="28"/>
          <w:szCs w:val="28"/>
        </w:rPr>
        <w:t xml:space="preserve"> НОО</w:t>
      </w:r>
    </w:p>
    <w:p w:rsidR="007D4323" w:rsidRPr="007D4323" w:rsidRDefault="007D4323" w:rsidP="007D4323">
      <w:pPr>
        <w:pStyle w:val="13"/>
        <w:ind w:firstLine="709"/>
        <w:jc w:val="both"/>
        <w:rPr>
          <w:rFonts w:ascii="Times New Roman" w:hAnsi="Times New Roman" w:cs="Times New Roman"/>
          <w:b/>
          <w:bCs/>
          <w:color w:val="000000"/>
          <w:sz w:val="28"/>
          <w:szCs w:val="28"/>
        </w:rPr>
      </w:pPr>
    </w:p>
    <w:tbl>
      <w:tblPr>
        <w:tblW w:w="11065" w:type="dxa"/>
        <w:tblInd w:w="5" w:type="dxa"/>
        <w:tblLayout w:type="fixed"/>
        <w:tblCellMar>
          <w:left w:w="0" w:type="dxa"/>
          <w:right w:w="0" w:type="dxa"/>
        </w:tblCellMar>
        <w:tblLook w:val="04A0"/>
      </w:tblPr>
      <w:tblGrid>
        <w:gridCol w:w="2414"/>
        <w:gridCol w:w="3791"/>
        <w:gridCol w:w="751"/>
        <w:gridCol w:w="751"/>
        <w:gridCol w:w="751"/>
        <w:gridCol w:w="751"/>
        <w:gridCol w:w="718"/>
        <w:gridCol w:w="1138"/>
      </w:tblGrid>
      <w:tr w:rsidR="009A762D" w:rsidRPr="007D4323" w:rsidTr="009A762D">
        <w:trPr>
          <w:gridAfter w:val="1"/>
          <w:wAfter w:w="1138" w:type="dxa"/>
        </w:trPr>
        <w:tc>
          <w:tcPr>
            <w:tcW w:w="2414" w:type="dxa"/>
            <w:vMerge w:val="restart"/>
            <w:tcBorders>
              <w:top w:val="single" w:sz="4" w:space="0" w:color="auto"/>
              <w:left w:val="single" w:sz="4" w:space="0" w:color="auto"/>
              <w:bottom w:val="single" w:sz="8" w:space="0" w:color="auto"/>
              <w:right w:val="single" w:sz="8" w:space="0" w:color="auto"/>
            </w:tcBorders>
            <w:vAlign w:val="center"/>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Направления развития личности</w:t>
            </w:r>
          </w:p>
        </w:tc>
        <w:tc>
          <w:tcPr>
            <w:tcW w:w="3791" w:type="dxa"/>
            <w:vMerge w:val="restart"/>
            <w:tcBorders>
              <w:top w:val="single" w:sz="4" w:space="0" w:color="auto"/>
              <w:left w:val="nil"/>
              <w:bottom w:val="single" w:sz="8" w:space="0" w:color="auto"/>
              <w:right w:val="single" w:sz="8" w:space="0" w:color="auto"/>
            </w:tcBorders>
            <w:vAlign w:val="center"/>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Формы организации</w:t>
            </w:r>
          </w:p>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внеурочной деятельности</w:t>
            </w:r>
          </w:p>
        </w:tc>
        <w:tc>
          <w:tcPr>
            <w:tcW w:w="3004" w:type="dxa"/>
            <w:gridSpan w:val="4"/>
            <w:tcBorders>
              <w:top w:val="single" w:sz="4" w:space="0" w:color="auto"/>
              <w:left w:val="nil"/>
              <w:bottom w:val="single" w:sz="8" w:space="0" w:color="auto"/>
              <w:right w:val="single" w:sz="8" w:space="0" w:color="auto"/>
            </w:tcBorders>
            <w:vAlign w:val="center"/>
            <w:hideMark/>
          </w:tcPr>
          <w:p w:rsidR="009A762D" w:rsidRDefault="009A762D" w:rsidP="009A762D">
            <w:pPr>
              <w:spacing w:after="0" w:line="240" w:lineRule="auto"/>
              <w:jc w:val="center"/>
              <w:rPr>
                <w:rFonts w:ascii="Times New Roman" w:hAnsi="Times New Roman" w:cs="Times New Roman"/>
                <w:b/>
                <w:bCs/>
                <w:sz w:val="28"/>
                <w:szCs w:val="28"/>
              </w:rPr>
            </w:pPr>
            <w:r w:rsidRPr="007D4323">
              <w:rPr>
                <w:rFonts w:ascii="Times New Roman" w:hAnsi="Times New Roman" w:cs="Times New Roman"/>
                <w:b/>
                <w:bCs/>
                <w:sz w:val="28"/>
                <w:szCs w:val="28"/>
              </w:rPr>
              <w:t xml:space="preserve">Количество часов </w:t>
            </w:r>
          </w:p>
          <w:p w:rsidR="009A762D" w:rsidRPr="007D4323" w:rsidRDefault="009A762D" w:rsidP="009A762D">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 xml:space="preserve">в </w:t>
            </w:r>
            <w:r>
              <w:rPr>
                <w:rFonts w:ascii="Times New Roman" w:hAnsi="Times New Roman" w:cs="Times New Roman"/>
                <w:b/>
                <w:bCs/>
                <w:sz w:val="28"/>
                <w:szCs w:val="28"/>
              </w:rPr>
              <w:t>год</w:t>
            </w:r>
          </w:p>
        </w:tc>
        <w:tc>
          <w:tcPr>
            <w:tcW w:w="718" w:type="dxa"/>
            <w:vMerge w:val="restart"/>
            <w:tcBorders>
              <w:top w:val="single" w:sz="4" w:space="0" w:color="auto"/>
              <w:left w:val="nil"/>
              <w:bottom w:val="single" w:sz="8" w:space="0" w:color="auto"/>
              <w:right w:val="single" w:sz="4" w:space="0" w:color="auto"/>
            </w:tcBorders>
            <w:vAlign w:val="center"/>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Всего</w:t>
            </w:r>
          </w:p>
        </w:tc>
      </w:tr>
      <w:tr w:rsidR="009A762D" w:rsidRPr="007D4323" w:rsidTr="009A762D">
        <w:trPr>
          <w:gridAfter w:val="1"/>
          <w:wAfter w:w="1138" w:type="dxa"/>
        </w:trPr>
        <w:tc>
          <w:tcPr>
            <w:tcW w:w="2414" w:type="dxa"/>
            <w:vMerge/>
            <w:tcBorders>
              <w:top w:val="single" w:sz="8" w:space="0" w:color="auto"/>
              <w:left w:val="single" w:sz="4" w:space="0" w:color="auto"/>
              <w:bottom w:val="single" w:sz="8" w:space="0" w:color="auto"/>
              <w:right w:val="single" w:sz="8" w:space="0" w:color="auto"/>
            </w:tcBorders>
            <w:vAlign w:val="center"/>
            <w:hideMark/>
          </w:tcPr>
          <w:p w:rsidR="009A762D" w:rsidRPr="007D4323" w:rsidRDefault="009A762D" w:rsidP="002F5669">
            <w:pPr>
              <w:spacing w:after="0" w:line="240" w:lineRule="auto"/>
              <w:rPr>
                <w:rFonts w:ascii="Times New Roman" w:hAnsi="Times New Roman" w:cs="Times New Roman"/>
                <w:sz w:val="28"/>
                <w:szCs w:val="28"/>
              </w:rPr>
            </w:pPr>
          </w:p>
        </w:tc>
        <w:tc>
          <w:tcPr>
            <w:tcW w:w="3791" w:type="dxa"/>
            <w:vMerge/>
            <w:tcBorders>
              <w:top w:val="single" w:sz="8" w:space="0" w:color="auto"/>
              <w:left w:val="nil"/>
              <w:bottom w:val="single" w:sz="8" w:space="0" w:color="auto"/>
              <w:right w:val="single" w:sz="8" w:space="0" w:color="auto"/>
            </w:tcBorders>
            <w:vAlign w:val="center"/>
            <w:hideMark/>
          </w:tcPr>
          <w:p w:rsidR="009A762D" w:rsidRPr="007D4323" w:rsidRDefault="009A762D" w:rsidP="002F5669">
            <w:pPr>
              <w:spacing w:after="0" w:line="240" w:lineRule="auto"/>
              <w:rPr>
                <w:rFonts w:ascii="Times New Roman" w:hAnsi="Times New Roman" w:cs="Times New Roman"/>
                <w:sz w:val="28"/>
                <w:szCs w:val="28"/>
              </w:rPr>
            </w:pPr>
          </w:p>
        </w:tc>
        <w:tc>
          <w:tcPr>
            <w:tcW w:w="751" w:type="dxa"/>
            <w:tcBorders>
              <w:top w:val="nil"/>
              <w:left w:val="nil"/>
              <w:bottom w:val="single" w:sz="8" w:space="0" w:color="auto"/>
              <w:right w:val="single" w:sz="8" w:space="0" w:color="auto"/>
            </w:tcBorders>
            <w:vAlign w:val="center"/>
            <w:hideMark/>
          </w:tcPr>
          <w:p w:rsidR="009A762D" w:rsidRPr="007D4323" w:rsidRDefault="009A762D" w:rsidP="002F5669">
            <w:pPr>
              <w:spacing w:after="0" w:line="240" w:lineRule="auto"/>
              <w:jc w:val="center"/>
              <w:rPr>
                <w:rFonts w:ascii="Times New Roman" w:hAnsi="Times New Roman" w:cs="Times New Roman"/>
                <w:b/>
                <w:bCs/>
                <w:sz w:val="28"/>
                <w:szCs w:val="28"/>
              </w:rPr>
            </w:pPr>
            <w:r w:rsidRPr="007D4323">
              <w:rPr>
                <w:rFonts w:ascii="Times New Roman" w:hAnsi="Times New Roman" w:cs="Times New Roman"/>
                <w:b/>
                <w:bCs/>
                <w:sz w:val="28"/>
                <w:szCs w:val="28"/>
              </w:rPr>
              <w:t xml:space="preserve">1 </w:t>
            </w:r>
          </w:p>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класс</w:t>
            </w:r>
          </w:p>
        </w:tc>
        <w:tc>
          <w:tcPr>
            <w:tcW w:w="751" w:type="dxa"/>
            <w:tcBorders>
              <w:top w:val="nil"/>
              <w:left w:val="nil"/>
              <w:bottom w:val="single" w:sz="8" w:space="0" w:color="auto"/>
              <w:right w:val="single" w:sz="8" w:space="0" w:color="auto"/>
            </w:tcBorders>
            <w:vAlign w:val="center"/>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2</w:t>
            </w:r>
          </w:p>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класс</w:t>
            </w:r>
          </w:p>
        </w:tc>
        <w:tc>
          <w:tcPr>
            <w:tcW w:w="751" w:type="dxa"/>
            <w:tcBorders>
              <w:top w:val="nil"/>
              <w:left w:val="nil"/>
              <w:bottom w:val="single" w:sz="8" w:space="0" w:color="auto"/>
              <w:right w:val="single" w:sz="8" w:space="0" w:color="auto"/>
            </w:tcBorders>
            <w:vAlign w:val="center"/>
            <w:hideMark/>
          </w:tcPr>
          <w:p w:rsidR="009A762D" w:rsidRPr="007D4323" w:rsidRDefault="009A762D" w:rsidP="002F5669">
            <w:pPr>
              <w:spacing w:after="0" w:line="240" w:lineRule="auto"/>
              <w:jc w:val="center"/>
              <w:rPr>
                <w:rFonts w:ascii="Times New Roman" w:hAnsi="Times New Roman" w:cs="Times New Roman"/>
                <w:b/>
                <w:bCs/>
                <w:sz w:val="28"/>
                <w:szCs w:val="28"/>
              </w:rPr>
            </w:pPr>
            <w:r w:rsidRPr="007D4323">
              <w:rPr>
                <w:rFonts w:ascii="Times New Roman" w:hAnsi="Times New Roman" w:cs="Times New Roman"/>
                <w:b/>
                <w:bCs/>
                <w:sz w:val="28"/>
                <w:szCs w:val="28"/>
              </w:rPr>
              <w:t>3</w:t>
            </w:r>
          </w:p>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класс</w:t>
            </w:r>
          </w:p>
        </w:tc>
        <w:tc>
          <w:tcPr>
            <w:tcW w:w="751" w:type="dxa"/>
            <w:tcBorders>
              <w:top w:val="nil"/>
              <w:left w:val="nil"/>
              <w:bottom w:val="single" w:sz="8" w:space="0" w:color="auto"/>
              <w:right w:val="single" w:sz="8" w:space="0" w:color="auto"/>
            </w:tcBorders>
            <w:vAlign w:val="center"/>
            <w:hideMark/>
          </w:tcPr>
          <w:p w:rsidR="009A762D" w:rsidRPr="007D4323" w:rsidRDefault="009A762D" w:rsidP="002F5669">
            <w:pPr>
              <w:spacing w:after="0" w:line="240" w:lineRule="auto"/>
              <w:jc w:val="center"/>
              <w:rPr>
                <w:rFonts w:ascii="Times New Roman" w:hAnsi="Times New Roman" w:cs="Times New Roman"/>
                <w:b/>
                <w:bCs/>
                <w:sz w:val="28"/>
                <w:szCs w:val="28"/>
              </w:rPr>
            </w:pPr>
            <w:r w:rsidRPr="007D4323">
              <w:rPr>
                <w:rFonts w:ascii="Times New Roman" w:hAnsi="Times New Roman" w:cs="Times New Roman"/>
                <w:b/>
                <w:bCs/>
                <w:sz w:val="28"/>
                <w:szCs w:val="28"/>
              </w:rPr>
              <w:t>4</w:t>
            </w:r>
          </w:p>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класс</w:t>
            </w:r>
          </w:p>
        </w:tc>
        <w:tc>
          <w:tcPr>
            <w:tcW w:w="718" w:type="dxa"/>
            <w:vMerge/>
            <w:tcBorders>
              <w:top w:val="single" w:sz="8" w:space="0" w:color="auto"/>
              <w:left w:val="nil"/>
              <w:bottom w:val="single" w:sz="8" w:space="0" w:color="auto"/>
              <w:right w:val="single" w:sz="4" w:space="0" w:color="auto"/>
            </w:tcBorders>
            <w:vAlign w:val="center"/>
            <w:hideMark/>
          </w:tcPr>
          <w:p w:rsidR="009A762D" w:rsidRPr="007D4323" w:rsidRDefault="009A762D" w:rsidP="002F5669">
            <w:pPr>
              <w:spacing w:after="0" w:line="240" w:lineRule="auto"/>
              <w:rPr>
                <w:rFonts w:ascii="Times New Roman" w:hAnsi="Times New Roman" w:cs="Times New Roman"/>
                <w:sz w:val="28"/>
                <w:szCs w:val="28"/>
              </w:rPr>
            </w:pPr>
          </w:p>
        </w:tc>
      </w:tr>
      <w:tr w:rsidR="009A762D" w:rsidRPr="007D4323" w:rsidTr="009A762D">
        <w:trPr>
          <w:gridAfter w:val="1"/>
          <w:wAfter w:w="1138" w:type="dxa"/>
        </w:trPr>
        <w:tc>
          <w:tcPr>
            <w:tcW w:w="2414" w:type="dxa"/>
            <w:tcBorders>
              <w:top w:val="nil"/>
              <w:left w:val="single" w:sz="4" w:space="0" w:color="auto"/>
              <w:bottom w:val="single" w:sz="8" w:space="0" w:color="auto"/>
              <w:right w:val="single" w:sz="8" w:space="0" w:color="auto"/>
            </w:tcBorders>
            <w:vAlign w:val="center"/>
            <w:hideMark/>
          </w:tcPr>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Спортивно-</w:t>
            </w:r>
          </w:p>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оздоровительное</w:t>
            </w:r>
          </w:p>
        </w:tc>
        <w:tc>
          <w:tcPr>
            <w:tcW w:w="3791" w:type="dxa"/>
            <w:tcBorders>
              <w:top w:val="nil"/>
              <w:left w:val="nil"/>
              <w:bottom w:val="nil"/>
              <w:right w:val="single" w:sz="8" w:space="0" w:color="auto"/>
            </w:tcBorders>
            <w:vAlign w:val="bottom"/>
            <w:hideMark/>
          </w:tcPr>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Конкурсы, соревнования, секции, подвижные спортивные игры.</w:t>
            </w:r>
          </w:p>
        </w:tc>
        <w:tc>
          <w:tcPr>
            <w:tcW w:w="751" w:type="dxa"/>
            <w:tcBorders>
              <w:top w:val="nil"/>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33</w:t>
            </w:r>
          </w:p>
        </w:tc>
        <w:tc>
          <w:tcPr>
            <w:tcW w:w="751" w:type="dxa"/>
            <w:tcBorders>
              <w:top w:val="nil"/>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nil"/>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nil"/>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18" w:type="dxa"/>
            <w:tcBorders>
              <w:right w:val="single" w:sz="4" w:space="0" w:color="auto"/>
            </w:tcBorders>
            <w:vAlign w:val="bottom"/>
            <w:hideMark/>
          </w:tcPr>
          <w:p w:rsidR="009A762D" w:rsidRPr="009A762D" w:rsidRDefault="009A762D" w:rsidP="002F5669">
            <w:pPr>
              <w:spacing w:after="0" w:line="240" w:lineRule="auto"/>
              <w:jc w:val="center"/>
              <w:rPr>
                <w:rFonts w:ascii="Times New Roman" w:hAnsi="Times New Roman" w:cs="Times New Roman"/>
                <w:b/>
                <w:sz w:val="28"/>
                <w:szCs w:val="28"/>
              </w:rPr>
            </w:pPr>
            <w:r w:rsidRPr="009A762D">
              <w:rPr>
                <w:rFonts w:ascii="Times New Roman" w:hAnsi="Times New Roman" w:cs="Times New Roman"/>
                <w:b/>
                <w:sz w:val="28"/>
                <w:szCs w:val="28"/>
              </w:rPr>
              <w:t>135</w:t>
            </w:r>
          </w:p>
        </w:tc>
      </w:tr>
      <w:tr w:rsidR="009A762D" w:rsidRPr="007D4323" w:rsidTr="009A762D">
        <w:trPr>
          <w:gridAfter w:val="1"/>
          <w:wAfter w:w="1138" w:type="dxa"/>
        </w:trPr>
        <w:tc>
          <w:tcPr>
            <w:tcW w:w="2414" w:type="dxa"/>
            <w:tcBorders>
              <w:top w:val="nil"/>
              <w:left w:val="single" w:sz="4" w:space="0" w:color="auto"/>
              <w:bottom w:val="single" w:sz="8" w:space="0" w:color="auto"/>
              <w:right w:val="single" w:sz="8" w:space="0" w:color="auto"/>
            </w:tcBorders>
            <w:vAlign w:val="center"/>
            <w:hideMark/>
          </w:tcPr>
          <w:p w:rsidR="009A762D" w:rsidRPr="007D4323" w:rsidRDefault="009A762D" w:rsidP="009A762D">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Духовно</w:t>
            </w:r>
            <w:r>
              <w:rPr>
                <w:rFonts w:ascii="Times New Roman" w:hAnsi="Times New Roman" w:cs="Times New Roman"/>
                <w:sz w:val="28"/>
                <w:szCs w:val="28"/>
              </w:rPr>
              <w:t>-</w:t>
            </w:r>
            <w:r w:rsidRPr="007D4323">
              <w:rPr>
                <w:rFonts w:ascii="Times New Roman" w:hAnsi="Times New Roman" w:cs="Times New Roman"/>
                <w:sz w:val="28"/>
                <w:szCs w:val="28"/>
              </w:rPr>
              <w:t>нравственное</w:t>
            </w:r>
          </w:p>
        </w:tc>
        <w:tc>
          <w:tcPr>
            <w:tcW w:w="379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Кружки, факультативы, экскурсии.</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33</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18" w:type="dxa"/>
            <w:tcBorders>
              <w:top w:val="single" w:sz="8" w:space="0" w:color="auto"/>
              <w:left w:val="nil"/>
              <w:bottom w:val="nil"/>
              <w:right w:val="single" w:sz="4" w:space="0" w:color="auto"/>
            </w:tcBorders>
            <w:vAlign w:val="bottom"/>
            <w:hideMark/>
          </w:tcPr>
          <w:p w:rsidR="009A762D" w:rsidRPr="009A762D" w:rsidRDefault="009A762D" w:rsidP="002F5669">
            <w:pPr>
              <w:spacing w:after="0" w:line="240" w:lineRule="auto"/>
              <w:jc w:val="center"/>
              <w:rPr>
                <w:rFonts w:ascii="Times New Roman" w:hAnsi="Times New Roman" w:cs="Times New Roman"/>
                <w:b/>
                <w:sz w:val="28"/>
                <w:szCs w:val="28"/>
              </w:rPr>
            </w:pPr>
            <w:r w:rsidRPr="009A762D">
              <w:rPr>
                <w:rFonts w:ascii="Times New Roman" w:hAnsi="Times New Roman" w:cs="Times New Roman"/>
                <w:b/>
                <w:sz w:val="28"/>
                <w:szCs w:val="28"/>
              </w:rPr>
              <w:t>135</w:t>
            </w:r>
          </w:p>
        </w:tc>
      </w:tr>
      <w:tr w:rsidR="009A762D" w:rsidRPr="007D4323" w:rsidTr="009A762D">
        <w:trPr>
          <w:gridAfter w:val="1"/>
          <w:wAfter w:w="1138" w:type="dxa"/>
        </w:trPr>
        <w:tc>
          <w:tcPr>
            <w:tcW w:w="2414" w:type="dxa"/>
            <w:tcBorders>
              <w:top w:val="nil"/>
              <w:left w:val="single" w:sz="4" w:space="0" w:color="auto"/>
              <w:bottom w:val="single" w:sz="8" w:space="0" w:color="auto"/>
              <w:right w:val="single" w:sz="8" w:space="0" w:color="auto"/>
            </w:tcBorders>
            <w:vAlign w:val="center"/>
            <w:hideMark/>
          </w:tcPr>
          <w:p w:rsidR="009A762D" w:rsidRPr="007D4323" w:rsidRDefault="009A762D" w:rsidP="002F5669">
            <w:pPr>
              <w:spacing w:after="0" w:line="240" w:lineRule="auto"/>
              <w:rPr>
                <w:rFonts w:ascii="Times New Roman" w:hAnsi="Times New Roman" w:cs="Times New Roman"/>
                <w:sz w:val="28"/>
                <w:szCs w:val="28"/>
              </w:rPr>
            </w:pPr>
            <w:r>
              <w:rPr>
                <w:rFonts w:ascii="Times New Roman" w:hAnsi="Times New Roman" w:cs="Times New Roman"/>
                <w:sz w:val="28"/>
                <w:szCs w:val="28"/>
              </w:rPr>
              <w:t>Обще-</w:t>
            </w:r>
            <w:r w:rsidRPr="007D4323">
              <w:rPr>
                <w:rFonts w:ascii="Times New Roman" w:hAnsi="Times New Roman" w:cs="Times New Roman"/>
                <w:sz w:val="28"/>
                <w:szCs w:val="28"/>
              </w:rPr>
              <w:t>интеллектуальное</w:t>
            </w:r>
          </w:p>
        </w:tc>
        <w:tc>
          <w:tcPr>
            <w:tcW w:w="379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 xml:space="preserve">Экскурсии, конференции, игры, научные клубы </w:t>
            </w:r>
            <w:r w:rsidRPr="007D4323">
              <w:rPr>
                <w:rFonts w:ascii="Times New Roman" w:hAnsi="Times New Roman" w:cs="Times New Roman"/>
                <w:sz w:val="28"/>
                <w:szCs w:val="28"/>
              </w:rPr>
              <w:lastRenderedPageBreak/>
              <w:t>школьников, факультативы.</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lastRenderedPageBreak/>
              <w:t>33</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18" w:type="dxa"/>
            <w:tcBorders>
              <w:top w:val="single" w:sz="8" w:space="0" w:color="auto"/>
              <w:left w:val="nil"/>
              <w:bottom w:val="nil"/>
              <w:right w:val="single" w:sz="4" w:space="0" w:color="auto"/>
            </w:tcBorders>
            <w:vAlign w:val="bottom"/>
            <w:hideMark/>
          </w:tcPr>
          <w:p w:rsidR="009A762D" w:rsidRPr="009A762D" w:rsidRDefault="009A762D" w:rsidP="002F5669">
            <w:pPr>
              <w:spacing w:after="0" w:line="240" w:lineRule="auto"/>
              <w:jc w:val="center"/>
              <w:rPr>
                <w:rFonts w:ascii="Times New Roman" w:hAnsi="Times New Roman" w:cs="Times New Roman"/>
                <w:b/>
                <w:sz w:val="28"/>
                <w:szCs w:val="28"/>
              </w:rPr>
            </w:pPr>
            <w:r w:rsidRPr="009A762D">
              <w:rPr>
                <w:rFonts w:ascii="Times New Roman" w:hAnsi="Times New Roman" w:cs="Times New Roman"/>
                <w:b/>
                <w:sz w:val="28"/>
                <w:szCs w:val="28"/>
              </w:rPr>
              <w:t>135</w:t>
            </w:r>
          </w:p>
        </w:tc>
      </w:tr>
      <w:tr w:rsidR="009A762D" w:rsidRPr="007D4323" w:rsidTr="009A762D">
        <w:trPr>
          <w:gridAfter w:val="1"/>
          <w:wAfter w:w="1138" w:type="dxa"/>
        </w:trPr>
        <w:tc>
          <w:tcPr>
            <w:tcW w:w="2414" w:type="dxa"/>
            <w:tcBorders>
              <w:top w:val="nil"/>
              <w:left w:val="single" w:sz="4" w:space="0" w:color="auto"/>
              <w:bottom w:val="single" w:sz="8" w:space="0" w:color="auto"/>
              <w:right w:val="single" w:sz="8" w:space="0" w:color="auto"/>
            </w:tcBorders>
            <w:vAlign w:val="center"/>
            <w:hideMark/>
          </w:tcPr>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lastRenderedPageBreak/>
              <w:t>Социальное</w:t>
            </w:r>
          </w:p>
        </w:tc>
        <w:tc>
          <w:tcPr>
            <w:tcW w:w="379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Кружки, экскурсии, творческие мастерские.</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33</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single" w:sz="8" w:space="0" w:color="auto"/>
              <w:left w:val="nil"/>
              <w:bottom w:val="nil"/>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18" w:type="dxa"/>
            <w:tcBorders>
              <w:top w:val="single" w:sz="8" w:space="0" w:color="auto"/>
              <w:left w:val="nil"/>
              <w:bottom w:val="nil"/>
              <w:right w:val="single" w:sz="4" w:space="0" w:color="auto"/>
            </w:tcBorders>
            <w:vAlign w:val="bottom"/>
            <w:hideMark/>
          </w:tcPr>
          <w:p w:rsidR="009A762D" w:rsidRPr="009A762D" w:rsidRDefault="009A762D" w:rsidP="002F5669">
            <w:pPr>
              <w:spacing w:after="0" w:line="240" w:lineRule="auto"/>
              <w:jc w:val="center"/>
              <w:rPr>
                <w:rFonts w:ascii="Times New Roman" w:hAnsi="Times New Roman" w:cs="Times New Roman"/>
                <w:b/>
                <w:sz w:val="28"/>
                <w:szCs w:val="28"/>
              </w:rPr>
            </w:pPr>
            <w:r w:rsidRPr="009A762D">
              <w:rPr>
                <w:rFonts w:ascii="Times New Roman" w:hAnsi="Times New Roman" w:cs="Times New Roman"/>
                <w:b/>
                <w:sz w:val="28"/>
                <w:szCs w:val="28"/>
              </w:rPr>
              <w:t>135</w:t>
            </w:r>
          </w:p>
        </w:tc>
      </w:tr>
      <w:tr w:rsidR="009A762D" w:rsidRPr="007D4323" w:rsidTr="009A762D">
        <w:trPr>
          <w:gridAfter w:val="1"/>
          <w:wAfter w:w="1138" w:type="dxa"/>
        </w:trPr>
        <w:tc>
          <w:tcPr>
            <w:tcW w:w="2414" w:type="dxa"/>
            <w:tcBorders>
              <w:top w:val="nil"/>
              <w:left w:val="single" w:sz="4" w:space="0" w:color="auto"/>
              <w:bottom w:val="single" w:sz="4" w:space="0" w:color="auto"/>
              <w:right w:val="single" w:sz="8" w:space="0" w:color="auto"/>
            </w:tcBorders>
            <w:vAlign w:val="center"/>
            <w:hideMark/>
          </w:tcPr>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Общекультурные</w:t>
            </w:r>
          </w:p>
        </w:tc>
        <w:tc>
          <w:tcPr>
            <w:tcW w:w="3791" w:type="dxa"/>
            <w:tcBorders>
              <w:top w:val="single" w:sz="8" w:space="0" w:color="auto"/>
              <w:left w:val="nil"/>
              <w:bottom w:val="single" w:sz="4" w:space="0" w:color="auto"/>
              <w:right w:val="single" w:sz="8" w:space="0" w:color="auto"/>
            </w:tcBorders>
            <w:vAlign w:val="bottom"/>
            <w:hideMark/>
          </w:tcPr>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Экскурсии, поисковые исследования, коллективные творческие дела.</w:t>
            </w:r>
          </w:p>
        </w:tc>
        <w:tc>
          <w:tcPr>
            <w:tcW w:w="751" w:type="dxa"/>
            <w:tcBorders>
              <w:top w:val="single" w:sz="8" w:space="0" w:color="auto"/>
              <w:left w:val="nil"/>
              <w:bottom w:val="single" w:sz="4" w:space="0" w:color="auto"/>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33</w:t>
            </w:r>
          </w:p>
        </w:tc>
        <w:tc>
          <w:tcPr>
            <w:tcW w:w="751" w:type="dxa"/>
            <w:tcBorders>
              <w:top w:val="single" w:sz="8" w:space="0" w:color="auto"/>
              <w:left w:val="nil"/>
              <w:bottom w:val="single" w:sz="4" w:space="0" w:color="auto"/>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single" w:sz="8" w:space="0" w:color="auto"/>
              <w:left w:val="nil"/>
              <w:bottom w:val="single" w:sz="4" w:space="0" w:color="auto"/>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51" w:type="dxa"/>
            <w:tcBorders>
              <w:top w:val="single" w:sz="8" w:space="0" w:color="auto"/>
              <w:left w:val="nil"/>
              <w:bottom w:val="single" w:sz="4" w:space="0" w:color="auto"/>
              <w:right w:val="single" w:sz="8" w:space="0" w:color="auto"/>
            </w:tcBorders>
            <w:vAlign w:val="bottom"/>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34</w:t>
            </w:r>
          </w:p>
        </w:tc>
        <w:tc>
          <w:tcPr>
            <w:tcW w:w="718" w:type="dxa"/>
            <w:tcBorders>
              <w:top w:val="single" w:sz="8" w:space="0" w:color="auto"/>
              <w:left w:val="nil"/>
              <w:bottom w:val="single" w:sz="4" w:space="0" w:color="auto"/>
              <w:right w:val="single" w:sz="4" w:space="0" w:color="auto"/>
            </w:tcBorders>
            <w:vAlign w:val="bottom"/>
            <w:hideMark/>
          </w:tcPr>
          <w:p w:rsidR="009A762D" w:rsidRPr="009A762D" w:rsidRDefault="009A762D" w:rsidP="002F5669">
            <w:pPr>
              <w:spacing w:after="0" w:line="240" w:lineRule="auto"/>
              <w:jc w:val="center"/>
              <w:rPr>
                <w:rFonts w:ascii="Times New Roman" w:hAnsi="Times New Roman" w:cs="Times New Roman"/>
                <w:b/>
                <w:sz w:val="28"/>
                <w:szCs w:val="28"/>
              </w:rPr>
            </w:pPr>
            <w:r w:rsidRPr="009A762D">
              <w:rPr>
                <w:rFonts w:ascii="Times New Roman" w:hAnsi="Times New Roman" w:cs="Times New Roman"/>
                <w:b/>
                <w:sz w:val="28"/>
                <w:szCs w:val="28"/>
              </w:rPr>
              <w:t>135</w:t>
            </w:r>
          </w:p>
        </w:tc>
      </w:tr>
      <w:tr w:rsidR="009A762D" w:rsidRPr="007D4323" w:rsidTr="009A762D">
        <w:tc>
          <w:tcPr>
            <w:tcW w:w="6205" w:type="dxa"/>
            <w:gridSpan w:val="2"/>
            <w:tcBorders>
              <w:top w:val="single" w:sz="4" w:space="0" w:color="auto"/>
              <w:left w:val="single" w:sz="4" w:space="0" w:color="auto"/>
              <w:bottom w:val="single" w:sz="4" w:space="0" w:color="auto"/>
              <w:right w:val="single" w:sz="8" w:space="0" w:color="auto"/>
            </w:tcBorders>
            <w:vAlign w:val="center"/>
            <w:hideMark/>
          </w:tcPr>
          <w:p w:rsidR="009A762D" w:rsidRPr="007D4323" w:rsidRDefault="009A762D" w:rsidP="002F5669">
            <w:pPr>
              <w:spacing w:after="0" w:line="240" w:lineRule="auto"/>
              <w:rPr>
                <w:rFonts w:ascii="Times New Roman" w:hAnsi="Times New Roman" w:cs="Times New Roman"/>
                <w:sz w:val="28"/>
                <w:szCs w:val="28"/>
              </w:rPr>
            </w:pPr>
            <w:r w:rsidRPr="007D4323">
              <w:rPr>
                <w:rFonts w:ascii="Times New Roman" w:hAnsi="Times New Roman" w:cs="Times New Roman"/>
                <w:b/>
                <w:bCs/>
                <w:sz w:val="28"/>
                <w:szCs w:val="28"/>
              </w:rPr>
              <w:t>Итого</w:t>
            </w:r>
          </w:p>
        </w:tc>
        <w:tc>
          <w:tcPr>
            <w:tcW w:w="751" w:type="dxa"/>
            <w:tcBorders>
              <w:top w:val="single" w:sz="4" w:space="0" w:color="auto"/>
              <w:left w:val="nil"/>
              <w:bottom w:val="single" w:sz="4" w:space="0" w:color="auto"/>
              <w:right w:val="single" w:sz="8" w:space="0" w:color="auto"/>
            </w:tcBorders>
            <w:vAlign w:val="center"/>
            <w:hideMark/>
          </w:tcPr>
          <w:p w:rsidR="009A762D" w:rsidRPr="007D4323" w:rsidRDefault="009A762D" w:rsidP="002F5669">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5</w:t>
            </w:r>
          </w:p>
        </w:tc>
        <w:tc>
          <w:tcPr>
            <w:tcW w:w="751" w:type="dxa"/>
            <w:tcBorders>
              <w:top w:val="single" w:sz="4" w:space="0" w:color="auto"/>
              <w:left w:val="nil"/>
              <w:bottom w:val="single" w:sz="4" w:space="0" w:color="auto"/>
              <w:right w:val="single" w:sz="8" w:space="0" w:color="auto"/>
            </w:tcBorders>
            <w:vAlign w:val="center"/>
            <w:hideMark/>
          </w:tcPr>
          <w:p w:rsidR="009A762D" w:rsidRPr="007D4323" w:rsidRDefault="009A762D" w:rsidP="002F5669">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165</w:t>
            </w:r>
          </w:p>
        </w:tc>
        <w:tc>
          <w:tcPr>
            <w:tcW w:w="751" w:type="dxa"/>
            <w:tcBorders>
              <w:top w:val="single" w:sz="4" w:space="0" w:color="auto"/>
              <w:left w:val="nil"/>
              <w:bottom w:val="single" w:sz="4" w:space="0" w:color="auto"/>
              <w:right w:val="single" w:sz="8" w:space="0" w:color="auto"/>
            </w:tcBorders>
            <w:vAlign w:val="center"/>
            <w:hideMark/>
          </w:tcPr>
          <w:p w:rsidR="009A762D" w:rsidRPr="007D4323" w:rsidRDefault="009A762D" w:rsidP="002F5669">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170</w:t>
            </w:r>
          </w:p>
        </w:tc>
        <w:tc>
          <w:tcPr>
            <w:tcW w:w="751" w:type="dxa"/>
            <w:tcBorders>
              <w:top w:val="single" w:sz="4" w:space="0" w:color="auto"/>
              <w:left w:val="nil"/>
              <w:bottom w:val="single" w:sz="4" w:space="0" w:color="auto"/>
              <w:right w:val="single" w:sz="8" w:space="0" w:color="auto"/>
            </w:tcBorders>
            <w:vAlign w:val="center"/>
            <w:hideMark/>
          </w:tcPr>
          <w:p w:rsidR="009A762D" w:rsidRPr="009A762D" w:rsidRDefault="009A762D" w:rsidP="002F5669">
            <w:pPr>
              <w:spacing w:after="0" w:line="240" w:lineRule="auto"/>
              <w:jc w:val="center"/>
              <w:rPr>
                <w:rFonts w:ascii="Times New Roman" w:hAnsi="Times New Roman" w:cs="Times New Roman"/>
                <w:b/>
                <w:sz w:val="28"/>
                <w:szCs w:val="28"/>
              </w:rPr>
            </w:pPr>
            <w:r w:rsidRPr="009A762D">
              <w:rPr>
                <w:rFonts w:ascii="Times New Roman" w:hAnsi="Times New Roman" w:cs="Times New Roman"/>
                <w:b/>
                <w:sz w:val="28"/>
                <w:szCs w:val="28"/>
              </w:rPr>
              <w:t>170</w:t>
            </w:r>
          </w:p>
        </w:tc>
        <w:tc>
          <w:tcPr>
            <w:tcW w:w="718" w:type="dxa"/>
            <w:tcBorders>
              <w:top w:val="single" w:sz="4" w:space="0" w:color="auto"/>
              <w:left w:val="nil"/>
              <w:bottom w:val="single" w:sz="4" w:space="0" w:color="auto"/>
              <w:right w:val="single" w:sz="4" w:space="0" w:color="auto"/>
            </w:tcBorders>
            <w:vAlign w:val="center"/>
            <w:hideMark/>
          </w:tcPr>
          <w:p w:rsidR="009A762D" w:rsidRPr="009A762D" w:rsidRDefault="009A762D" w:rsidP="002F5669">
            <w:pPr>
              <w:spacing w:after="0" w:line="240" w:lineRule="auto"/>
              <w:jc w:val="center"/>
              <w:rPr>
                <w:rFonts w:ascii="Times New Roman" w:hAnsi="Times New Roman" w:cs="Times New Roman"/>
                <w:b/>
                <w:sz w:val="28"/>
                <w:szCs w:val="28"/>
              </w:rPr>
            </w:pPr>
            <w:r w:rsidRPr="009A762D">
              <w:rPr>
                <w:rFonts w:ascii="Times New Roman" w:hAnsi="Times New Roman" w:cs="Times New Roman"/>
                <w:b/>
                <w:sz w:val="28"/>
                <w:szCs w:val="28"/>
              </w:rPr>
              <w:t>170</w:t>
            </w:r>
          </w:p>
        </w:tc>
        <w:tc>
          <w:tcPr>
            <w:tcW w:w="1138" w:type="dxa"/>
            <w:vAlign w:val="center"/>
          </w:tcPr>
          <w:p w:rsidR="009A762D" w:rsidRPr="007D4323" w:rsidRDefault="009A762D" w:rsidP="002F56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675</w:t>
            </w:r>
          </w:p>
        </w:tc>
      </w:tr>
    </w:tbl>
    <w:p w:rsidR="007D4323" w:rsidRPr="007D4323" w:rsidRDefault="007D4323" w:rsidP="007D4323">
      <w:pPr>
        <w:pStyle w:val="13"/>
        <w:ind w:firstLine="709"/>
        <w:jc w:val="both"/>
        <w:rPr>
          <w:rFonts w:ascii="Times New Roman" w:hAnsi="Times New Roman" w:cs="Times New Roman"/>
          <w:b/>
          <w:bCs/>
          <w:sz w:val="28"/>
          <w:szCs w:val="28"/>
        </w:rPr>
      </w:pPr>
    </w:p>
    <w:p w:rsidR="007D4323" w:rsidRPr="007D4323" w:rsidRDefault="007D4323" w:rsidP="009A762D">
      <w:pPr>
        <w:pStyle w:val="13"/>
        <w:ind w:firstLine="709"/>
        <w:jc w:val="center"/>
        <w:rPr>
          <w:rFonts w:ascii="Times New Roman" w:hAnsi="Times New Roman" w:cs="Times New Roman"/>
          <w:b/>
          <w:bCs/>
          <w:sz w:val="28"/>
          <w:szCs w:val="28"/>
        </w:rPr>
      </w:pPr>
      <w:r w:rsidRPr="007D4323">
        <w:rPr>
          <w:rFonts w:ascii="Times New Roman" w:hAnsi="Times New Roman" w:cs="Times New Roman"/>
          <w:b/>
          <w:bCs/>
          <w:sz w:val="28"/>
          <w:szCs w:val="28"/>
        </w:rPr>
        <w:t>Учебный план внеурочной деятельности в 1-4 классах, реализующих ФГОС</w:t>
      </w:r>
    </w:p>
    <w:p w:rsidR="007D4323" w:rsidRPr="007D4323" w:rsidRDefault="007D4323" w:rsidP="007D4323">
      <w:pPr>
        <w:pStyle w:val="13"/>
        <w:ind w:firstLine="709"/>
        <w:jc w:val="both"/>
        <w:rPr>
          <w:rFonts w:ascii="Times New Roman" w:hAnsi="Times New Roman" w:cs="Times New Roman"/>
          <w:b/>
          <w:bCs/>
          <w:sz w:val="28"/>
          <w:szCs w:val="28"/>
        </w:rPr>
      </w:pPr>
    </w:p>
    <w:tbl>
      <w:tblPr>
        <w:tblW w:w="0" w:type="auto"/>
        <w:tblInd w:w="5" w:type="dxa"/>
        <w:tblCellMar>
          <w:left w:w="0" w:type="dxa"/>
          <w:right w:w="0" w:type="dxa"/>
        </w:tblCellMar>
        <w:tblLook w:val="04A0"/>
      </w:tblPr>
      <w:tblGrid>
        <w:gridCol w:w="2414"/>
        <w:gridCol w:w="3791"/>
        <w:gridCol w:w="727"/>
        <w:gridCol w:w="727"/>
        <w:gridCol w:w="727"/>
        <w:gridCol w:w="727"/>
        <w:gridCol w:w="718"/>
      </w:tblGrid>
      <w:tr w:rsidR="007D4323" w:rsidRPr="007D4323" w:rsidTr="00D75D7E">
        <w:tc>
          <w:tcPr>
            <w:tcW w:w="2414" w:type="dxa"/>
            <w:vMerge w:val="restart"/>
            <w:tcBorders>
              <w:top w:val="single" w:sz="4" w:space="0" w:color="auto"/>
              <w:left w:val="single" w:sz="4" w:space="0" w:color="auto"/>
              <w:bottom w:val="single" w:sz="8"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Направления развития личности</w:t>
            </w:r>
          </w:p>
        </w:tc>
        <w:tc>
          <w:tcPr>
            <w:tcW w:w="3791" w:type="dxa"/>
            <w:vMerge w:val="restart"/>
            <w:tcBorders>
              <w:top w:val="single" w:sz="4" w:space="0" w:color="auto"/>
              <w:left w:val="nil"/>
              <w:bottom w:val="single" w:sz="8"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Формы организации</w:t>
            </w:r>
          </w:p>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внеурочной деятельности</w:t>
            </w:r>
          </w:p>
        </w:tc>
        <w:tc>
          <w:tcPr>
            <w:tcW w:w="0" w:type="auto"/>
            <w:gridSpan w:val="4"/>
            <w:tcBorders>
              <w:top w:val="single" w:sz="4" w:space="0" w:color="auto"/>
              <w:left w:val="nil"/>
              <w:bottom w:val="single" w:sz="8" w:space="0" w:color="auto"/>
              <w:right w:val="single" w:sz="8" w:space="0" w:color="auto"/>
            </w:tcBorders>
            <w:vAlign w:val="center"/>
            <w:hideMark/>
          </w:tcPr>
          <w:p w:rsidR="009A762D" w:rsidRDefault="007D4323" w:rsidP="00D75D7E">
            <w:pPr>
              <w:spacing w:after="0" w:line="240" w:lineRule="auto"/>
              <w:jc w:val="center"/>
              <w:rPr>
                <w:rFonts w:ascii="Times New Roman" w:hAnsi="Times New Roman" w:cs="Times New Roman"/>
                <w:b/>
                <w:bCs/>
                <w:sz w:val="28"/>
                <w:szCs w:val="28"/>
              </w:rPr>
            </w:pPr>
            <w:r w:rsidRPr="007D4323">
              <w:rPr>
                <w:rFonts w:ascii="Times New Roman" w:hAnsi="Times New Roman" w:cs="Times New Roman"/>
                <w:b/>
                <w:bCs/>
                <w:sz w:val="28"/>
                <w:szCs w:val="28"/>
              </w:rPr>
              <w:t>Количество часов</w:t>
            </w:r>
          </w:p>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в неделю</w:t>
            </w:r>
          </w:p>
        </w:tc>
        <w:tc>
          <w:tcPr>
            <w:tcW w:w="0" w:type="auto"/>
            <w:vMerge w:val="restart"/>
            <w:tcBorders>
              <w:top w:val="single" w:sz="4" w:space="0" w:color="auto"/>
              <w:left w:val="nil"/>
              <w:bottom w:val="single" w:sz="8" w:space="0" w:color="auto"/>
              <w:right w:val="single" w:sz="4" w:space="0" w:color="auto"/>
            </w:tcBorders>
            <w:vAlign w:val="center"/>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Всего</w:t>
            </w:r>
          </w:p>
        </w:tc>
      </w:tr>
      <w:tr w:rsidR="007D4323" w:rsidRPr="007D4323" w:rsidTr="00D75D7E">
        <w:tc>
          <w:tcPr>
            <w:tcW w:w="2414" w:type="dxa"/>
            <w:vMerge/>
            <w:tcBorders>
              <w:top w:val="single" w:sz="8" w:space="0" w:color="auto"/>
              <w:left w:val="single" w:sz="4" w:space="0" w:color="auto"/>
              <w:bottom w:val="single" w:sz="8" w:space="0" w:color="auto"/>
              <w:right w:val="single" w:sz="8" w:space="0" w:color="auto"/>
            </w:tcBorders>
            <w:vAlign w:val="center"/>
            <w:hideMark/>
          </w:tcPr>
          <w:p w:rsidR="007D4323" w:rsidRPr="007D4323" w:rsidRDefault="007D4323" w:rsidP="00D75D7E">
            <w:pPr>
              <w:spacing w:after="0" w:line="240" w:lineRule="auto"/>
              <w:rPr>
                <w:rFonts w:ascii="Times New Roman" w:hAnsi="Times New Roman" w:cs="Times New Roman"/>
                <w:sz w:val="28"/>
                <w:szCs w:val="28"/>
              </w:rPr>
            </w:pPr>
          </w:p>
        </w:tc>
        <w:tc>
          <w:tcPr>
            <w:tcW w:w="3791" w:type="dxa"/>
            <w:vMerge/>
            <w:tcBorders>
              <w:top w:val="single" w:sz="8" w:space="0" w:color="auto"/>
              <w:left w:val="nil"/>
              <w:bottom w:val="single" w:sz="8" w:space="0" w:color="auto"/>
              <w:right w:val="single" w:sz="8" w:space="0" w:color="auto"/>
            </w:tcBorders>
            <w:vAlign w:val="center"/>
            <w:hideMark/>
          </w:tcPr>
          <w:p w:rsidR="007D4323" w:rsidRPr="007D4323" w:rsidRDefault="007D4323" w:rsidP="00D75D7E">
            <w:pPr>
              <w:spacing w:after="0" w:line="240" w:lineRule="auto"/>
              <w:rPr>
                <w:rFonts w:ascii="Times New Roman" w:hAnsi="Times New Roman" w:cs="Times New Roman"/>
                <w:sz w:val="28"/>
                <w:szCs w:val="28"/>
              </w:rPr>
            </w:pPr>
          </w:p>
        </w:tc>
        <w:tc>
          <w:tcPr>
            <w:tcW w:w="0" w:type="auto"/>
            <w:tcBorders>
              <w:top w:val="nil"/>
              <w:left w:val="nil"/>
              <w:bottom w:val="single" w:sz="8"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b/>
                <w:bCs/>
                <w:sz w:val="28"/>
                <w:szCs w:val="28"/>
              </w:rPr>
            </w:pPr>
            <w:r w:rsidRPr="007D4323">
              <w:rPr>
                <w:rFonts w:ascii="Times New Roman" w:hAnsi="Times New Roman" w:cs="Times New Roman"/>
                <w:b/>
                <w:bCs/>
                <w:sz w:val="28"/>
                <w:szCs w:val="28"/>
              </w:rPr>
              <w:t xml:space="preserve">1 </w:t>
            </w:r>
          </w:p>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класс</w:t>
            </w:r>
          </w:p>
        </w:tc>
        <w:tc>
          <w:tcPr>
            <w:tcW w:w="0" w:type="auto"/>
            <w:tcBorders>
              <w:top w:val="nil"/>
              <w:left w:val="nil"/>
              <w:bottom w:val="single" w:sz="8"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2</w:t>
            </w:r>
          </w:p>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класс</w:t>
            </w:r>
          </w:p>
        </w:tc>
        <w:tc>
          <w:tcPr>
            <w:tcW w:w="0" w:type="auto"/>
            <w:tcBorders>
              <w:top w:val="nil"/>
              <w:left w:val="nil"/>
              <w:bottom w:val="single" w:sz="8"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b/>
                <w:bCs/>
                <w:sz w:val="28"/>
                <w:szCs w:val="28"/>
              </w:rPr>
            </w:pPr>
            <w:r w:rsidRPr="007D4323">
              <w:rPr>
                <w:rFonts w:ascii="Times New Roman" w:hAnsi="Times New Roman" w:cs="Times New Roman"/>
                <w:b/>
                <w:bCs/>
                <w:sz w:val="28"/>
                <w:szCs w:val="28"/>
              </w:rPr>
              <w:t>3</w:t>
            </w:r>
          </w:p>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класс</w:t>
            </w:r>
          </w:p>
        </w:tc>
        <w:tc>
          <w:tcPr>
            <w:tcW w:w="0" w:type="auto"/>
            <w:tcBorders>
              <w:top w:val="nil"/>
              <w:left w:val="nil"/>
              <w:bottom w:val="single" w:sz="8"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b/>
                <w:bCs/>
                <w:sz w:val="28"/>
                <w:szCs w:val="28"/>
              </w:rPr>
            </w:pPr>
            <w:r w:rsidRPr="007D4323">
              <w:rPr>
                <w:rFonts w:ascii="Times New Roman" w:hAnsi="Times New Roman" w:cs="Times New Roman"/>
                <w:b/>
                <w:bCs/>
                <w:sz w:val="28"/>
                <w:szCs w:val="28"/>
              </w:rPr>
              <w:t>4</w:t>
            </w:r>
          </w:p>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класс</w:t>
            </w:r>
          </w:p>
        </w:tc>
        <w:tc>
          <w:tcPr>
            <w:tcW w:w="0" w:type="auto"/>
            <w:vMerge/>
            <w:tcBorders>
              <w:top w:val="single" w:sz="8" w:space="0" w:color="auto"/>
              <w:left w:val="nil"/>
              <w:bottom w:val="single" w:sz="8" w:space="0" w:color="auto"/>
              <w:right w:val="single" w:sz="4" w:space="0" w:color="auto"/>
            </w:tcBorders>
            <w:vAlign w:val="center"/>
            <w:hideMark/>
          </w:tcPr>
          <w:p w:rsidR="007D4323" w:rsidRPr="007D4323" w:rsidRDefault="007D4323" w:rsidP="00D75D7E">
            <w:pPr>
              <w:spacing w:after="0" w:line="240" w:lineRule="auto"/>
              <w:rPr>
                <w:rFonts w:ascii="Times New Roman" w:hAnsi="Times New Roman" w:cs="Times New Roman"/>
                <w:sz w:val="28"/>
                <w:szCs w:val="28"/>
              </w:rPr>
            </w:pPr>
          </w:p>
        </w:tc>
      </w:tr>
      <w:tr w:rsidR="007D4323" w:rsidRPr="007D4323" w:rsidTr="00D75D7E">
        <w:tc>
          <w:tcPr>
            <w:tcW w:w="2414" w:type="dxa"/>
            <w:tcBorders>
              <w:top w:val="nil"/>
              <w:left w:val="single" w:sz="4" w:space="0" w:color="auto"/>
              <w:bottom w:val="single" w:sz="8" w:space="0" w:color="auto"/>
              <w:right w:val="single" w:sz="8" w:space="0" w:color="auto"/>
            </w:tcBorders>
            <w:vAlign w:val="center"/>
            <w:hideMark/>
          </w:tcPr>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Спортивно-</w:t>
            </w:r>
          </w:p>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оздоровительное</w:t>
            </w:r>
          </w:p>
        </w:tc>
        <w:tc>
          <w:tcPr>
            <w:tcW w:w="3791" w:type="dxa"/>
            <w:tcBorders>
              <w:top w:val="nil"/>
              <w:left w:val="nil"/>
              <w:bottom w:val="nil"/>
              <w:right w:val="single" w:sz="8" w:space="0" w:color="auto"/>
            </w:tcBorders>
            <w:vAlign w:val="bottom"/>
            <w:hideMark/>
          </w:tcPr>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Конкурсы, соревнования, секции, подвижные спортивные игры.</w:t>
            </w:r>
          </w:p>
        </w:tc>
        <w:tc>
          <w:tcPr>
            <w:tcW w:w="0" w:type="auto"/>
            <w:tcBorders>
              <w:top w:val="nil"/>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nil"/>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nil"/>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nil"/>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right w:val="single" w:sz="4"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4</w:t>
            </w:r>
          </w:p>
        </w:tc>
      </w:tr>
      <w:tr w:rsidR="007D4323" w:rsidRPr="007D4323" w:rsidTr="00D75D7E">
        <w:tc>
          <w:tcPr>
            <w:tcW w:w="2414" w:type="dxa"/>
            <w:tcBorders>
              <w:top w:val="nil"/>
              <w:left w:val="single" w:sz="4" w:space="0" w:color="auto"/>
              <w:bottom w:val="single" w:sz="8" w:space="0" w:color="auto"/>
              <w:right w:val="single" w:sz="8" w:space="0" w:color="auto"/>
            </w:tcBorders>
            <w:vAlign w:val="center"/>
            <w:hideMark/>
          </w:tcPr>
          <w:p w:rsidR="007D4323" w:rsidRPr="007D4323" w:rsidRDefault="009A762D" w:rsidP="00D75D7E">
            <w:pPr>
              <w:spacing w:after="0" w:line="240" w:lineRule="auto"/>
              <w:rPr>
                <w:rFonts w:ascii="Times New Roman" w:hAnsi="Times New Roman" w:cs="Times New Roman"/>
                <w:sz w:val="28"/>
                <w:szCs w:val="28"/>
              </w:rPr>
            </w:pPr>
            <w:r>
              <w:rPr>
                <w:rFonts w:ascii="Times New Roman" w:hAnsi="Times New Roman" w:cs="Times New Roman"/>
                <w:sz w:val="28"/>
                <w:szCs w:val="28"/>
              </w:rPr>
              <w:t>Духовно-</w:t>
            </w:r>
            <w:r w:rsidR="007D4323" w:rsidRPr="007D4323">
              <w:rPr>
                <w:rFonts w:ascii="Times New Roman" w:hAnsi="Times New Roman" w:cs="Times New Roman"/>
                <w:sz w:val="28"/>
                <w:szCs w:val="28"/>
              </w:rPr>
              <w:t>нравственное</w:t>
            </w:r>
          </w:p>
        </w:tc>
        <w:tc>
          <w:tcPr>
            <w:tcW w:w="3791" w:type="dxa"/>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Кружки, факультативы, экскурсии.</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4"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4</w:t>
            </w:r>
          </w:p>
        </w:tc>
      </w:tr>
      <w:tr w:rsidR="007D4323" w:rsidRPr="007D4323" w:rsidTr="00D75D7E">
        <w:tc>
          <w:tcPr>
            <w:tcW w:w="2414" w:type="dxa"/>
            <w:tcBorders>
              <w:top w:val="nil"/>
              <w:left w:val="single" w:sz="4" w:space="0" w:color="auto"/>
              <w:bottom w:val="single" w:sz="8" w:space="0" w:color="auto"/>
              <w:right w:val="single" w:sz="8" w:space="0" w:color="auto"/>
            </w:tcBorders>
            <w:vAlign w:val="center"/>
            <w:hideMark/>
          </w:tcPr>
          <w:p w:rsidR="007D4323" w:rsidRPr="007D4323" w:rsidRDefault="009A762D" w:rsidP="00D75D7E">
            <w:pPr>
              <w:spacing w:after="0" w:line="240" w:lineRule="auto"/>
              <w:rPr>
                <w:rFonts w:ascii="Times New Roman" w:hAnsi="Times New Roman" w:cs="Times New Roman"/>
                <w:sz w:val="28"/>
                <w:szCs w:val="28"/>
              </w:rPr>
            </w:pPr>
            <w:r>
              <w:rPr>
                <w:rFonts w:ascii="Times New Roman" w:hAnsi="Times New Roman" w:cs="Times New Roman"/>
                <w:sz w:val="28"/>
                <w:szCs w:val="28"/>
              </w:rPr>
              <w:t>Обще-</w:t>
            </w:r>
            <w:r w:rsidR="007D4323" w:rsidRPr="007D4323">
              <w:rPr>
                <w:rFonts w:ascii="Times New Roman" w:hAnsi="Times New Roman" w:cs="Times New Roman"/>
                <w:sz w:val="28"/>
                <w:szCs w:val="28"/>
              </w:rPr>
              <w:t>интеллектуальное</w:t>
            </w:r>
          </w:p>
        </w:tc>
        <w:tc>
          <w:tcPr>
            <w:tcW w:w="3791" w:type="dxa"/>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Экскурсии, конференции, игры, научные клубы школьников, факультативы.</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4"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4</w:t>
            </w:r>
          </w:p>
        </w:tc>
      </w:tr>
      <w:tr w:rsidR="007D4323" w:rsidRPr="007D4323" w:rsidTr="00D75D7E">
        <w:tc>
          <w:tcPr>
            <w:tcW w:w="2414" w:type="dxa"/>
            <w:tcBorders>
              <w:top w:val="nil"/>
              <w:left w:val="single" w:sz="4" w:space="0" w:color="auto"/>
              <w:bottom w:val="single" w:sz="8" w:space="0" w:color="auto"/>
              <w:right w:val="single" w:sz="8" w:space="0" w:color="auto"/>
            </w:tcBorders>
            <w:vAlign w:val="center"/>
            <w:hideMark/>
          </w:tcPr>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Социальное</w:t>
            </w:r>
          </w:p>
        </w:tc>
        <w:tc>
          <w:tcPr>
            <w:tcW w:w="3791" w:type="dxa"/>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Кружки, экскурсии, творческие мастерские.</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nil"/>
              <w:right w:val="single" w:sz="4"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4</w:t>
            </w:r>
          </w:p>
        </w:tc>
      </w:tr>
      <w:tr w:rsidR="007D4323" w:rsidRPr="007D4323" w:rsidTr="00D75D7E">
        <w:tc>
          <w:tcPr>
            <w:tcW w:w="2414" w:type="dxa"/>
            <w:tcBorders>
              <w:top w:val="nil"/>
              <w:left w:val="single" w:sz="4" w:space="0" w:color="auto"/>
              <w:bottom w:val="single" w:sz="4" w:space="0" w:color="auto"/>
              <w:right w:val="single" w:sz="8" w:space="0" w:color="auto"/>
            </w:tcBorders>
            <w:vAlign w:val="center"/>
            <w:hideMark/>
          </w:tcPr>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Общекультурные</w:t>
            </w:r>
          </w:p>
        </w:tc>
        <w:tc>
          <w:tcPr>
            <w:tcW w:w="3791" w:type="dxa"/>
            <w:tcBorders>
              <w:top w:val="single" w:sz="8" w:space="0" w:color="auto"/>
              <w:left w:val="nil"/>
              <w:bottom w:val="single" w:sz="4" w:space="0" w:color="auto"/>
              <w:right w:val="single" w:sz="8" w:space="0" w:color="auto"/>
            </w:tcBorders>
            <w:vAlign w:val="bottom"/>
            <w:hideMark/>
          </w:tcPr>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Экскурсии, поисковые исследования, коллективные творческие дела.</w:t>
            </w:r>
          </w:p>
        </w:tc>
        <w:tc>
          <w:tcPr>
            <w:tcW w:w="0" w:type="auto"/>
            <w:tcBorders>
              <w:top w:val="single" w:sz="8" w:space="0" w:color="auto"/>
              <w:left w:val="nil"/>
              <w:bottom w:val="single" w:sz="4" w:space="0" w:color="auto"/>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single" w:sz="4" w:space="0" w:color="auto"/>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single" w:sz="4" w:space="0" w:color="auto"/>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single" w:sz="4" w:space="0" w:color="auto"/>
              <w:right w:val="single" w:sz="8"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1</w:t>
            </w:r>
          </w:p>
        </w:tc>
        <w:tc>
          <w:tcPr>
            <w:tcW w:w="0" w:type="auto"/>
            <w:tcBorders>
              <w:top w:val="single" w:sz="8" w:space="0" w:color="auto"/>
              <w:left w:val="nil"/>
              <w:bottom w:val="single" w:sz="4" w:space="0" w:color="auto"/>
              <w:right w:val="single" w:sz="4" w:space="0" w:color="auto"/>
            </w:tcBorders>
            <w:vAlign w:val="bottom"/>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sz w:val="28"/>
                <w:szCs w:val="28"/>
              </w:rPr>
              <w:t>4</w:t>
            </w:r>
          </w:p>
        </w:tc>
      </w:tr>
      <w:tr w:rsidR="007D4323" w:rsidRPr="007D4323" w:rsidTr="00D75D7E">
        <w:tc>
          <w:tcPr>
            <w:tcW w:w="6205" w:type="dxa"/>
            <w:gridSpan w:val="2"/>
            <w:tcBorders>
              <w:top w:val="single" w:sz="4" w:space="0" w:color="auto"/>
              <w:left w:val="single" w:sz="4" w:space="0" w:color="auto"/>
              <w:bottom w:val="single" w:sz="4" w:space="0" w:color="auto"/>
              <w:right w:val="single" w:sz="8" w:space="0" w:color="auto"/>
            </w:tcBorders>
            <w:vAlign w:val="center"/>
            <w:hideMark/>
          </w:tcPr>
          <w:p w:rsidR="007D4323" w:rsidRPr="007D4323" w:rsidRDefault="007D4323" w:rsidP="00D75D7E">
            <w:pPr>
              <w:spacing w:after="0" w:line="240" w:lineRule="auto"/>
              <w:rPr>
                <w:rFonts w:ascii="Times New Roman" w:hAnsi="Times New Roman" w:cs="Times New Roman"/>
                <w:sz w:val="28"/>
                <w:szCs w:val="28"/>
              </w:rPr>
            </w:pPr>
            <w:r w:rsidRPr="007D4323">
              <w:rPr>
                <w:rFonts w:ascii="Times New Roman" w:hAnsi="Times New Roman" w:cs="Times New Roman"/>
                <w:b/>
                <w:bCs/>
                <w:sz w:val="28"/>
                <w:szCs w:val="28"/>
              </w:rPr>
              <w:t>Итого</w:t>
            </w:r>
          </w:p>
        </w:tc>
        <w:tc>
          <w:tcPr>
            <w:tcW w:w="0" w:type="auto"/>
            <w:tcBorders>
              <w:top w:val="single" w:sz="4" w:space="0" w:color="auto"/>
              <w:left w:val="nil"/>
              <w:bottom w:val="single" w:sz="4"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5</w:t>
            </w:r>
          </w:p>
        </w:tc>
        <w:tc>
          <w:tcPr>
            <w:tcW w:w="0" w:type="auto"/>
            <w:tcBorders>
              <w:top w:val="single" w:sz="4" w:space="0" w:color="auto"/>
              <w:left w:val="nil"/>
              <w:bottom w:val="single" w:sz="4"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5</w:t>
            </w:r>
          </w:p>
        </w:tc>
        <w:tc>
          <w:tcPr>
            <w:tcW w:w="0" w:type="auto"/>
            <w:tcBorders>
              <w:top w:val="single" w:sz="4" w:space="0" w:color="auto"/>
              <w:left w:val="nil"/>
              <w:bottom w:val="single" w:sz="4"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5</w:t>
            </w:r>
          </w:p>
        </w:tc>
        <w:tc>
          <w:tcPr>
            <w:tcW w:w="0" w:type="auto"/>
            <w:tcBorders>
              <w:top w:val="single" w:sz="4" w:space="0" w:color="auto"/>
              <w:left w:val="nil"/>
              <w:bottom w:val="single" w:sz="4" w:space="0" w:color="auto"/>
              <w:right w:val="single" w:sz="8" w:space="0" w:color="auto"/>
            </w:tcBorders>
            <w:vAlign w:val="center"/>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5</w:t>
            </w:r>
          </w:p>
        </w:tc>
        <w:tc>
          <w:tcPr>
            <w:tcW w:w="0" w:type="auto"/>
            <w:tcBorders>
              <w:top w:val="single" w:sz="4" w:space="0" w:color="auto"/>
              <w:left w:val="nil"/>
              <w:bottom w:val="single" w:sz="4" w:space="0" w:color="auto"/>
              <w:right w:val="single" w:sz="4" w:space="0" w:color="auto"/>
            </w:tcBorders>
            <w:vAlign w:val="center"/>
            <w:hideMark/>
          </w:tcPr>
          <w:p w:rsidR="007D4323" w:rsidRPr="007D4323" w:rsidRDefault="007D4323" w:rsidP="00D75D7E">
            <w:pPr>
              <w:spacing w:after="0" w:line="240" w:lineRule="auto"/>
              <w:jc w:val="center"/>
              <w:rPr>
                <w:rFonts w:ascii="Times New Roman" w:hAnsi="Times New Roman" w:cs="Times New Roman"/>
                <w:sz w:val="28"/>
                <w:szCs w:val="28"/>
              </w:rPr>
            </w:pPr>
            <w:r w:rsidRPr="007D4323">
              <w:rPr>
                <w:rFonts w:ascii="Times New Roman" w:hAnsi="Times New Roman" w:cs="Times New Roman"/>
                <w:b/>
                <w:bCs/>
                <w:sz w:val="28"/>
                <w:szCs w:val="28"/>
              </w:rPr>
              <w:t>20</w:t>
            </w:r>
          </w:p>
        </w:tc>
      </w:tr>
    </w:tbl>
    <w:p w:rsidR="007D4323" w:rsidRPr="007D4323" w:rsidRDefault="007D4323" w:rsidP="007D4323">
      <w:pPr>
        <w:pStyle w:val="13"/>
        <w:jc w:val="both"/>
        <w:rPr>
          <w:rFonts w:ascii="Times New Roman" w:hAnsi="Times New Roman" w:cs="Times New Roman"/>
          <w:b/>
          <w:bCs/>
          <w:color w:val="000000"/>
          <w:sz w:val="28"/>
          <w:szCs w:val="28"/>
        </w:rPr>
      </w:pPr>
    </w:p>
    <w:p w:rsidR="007D4323" w:rsidRPr="007D4323" w:rsidRDefault="007D4323" w:rsidP="007D4323">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
          <w:bCs/>
          <w:sz w:val="28"/>
          <w:szCs w:val="28"/>
        </w:rPr>
        <w:t xml:space="preserve">Таблица-сетка часов </w:t>
      </w:r>
    </w:p>
    <w:p w:rsidR="007D4323" w:rsidRPr="007D4323" w:rsidRDefault="007D4323" w:rsidP="007D4323">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
          <w:bCs/>
          <w:sz w:val="28"/>
          <w:szCs w:val="28"/>
        </w:rPr>
        <w:t xml:space="preserve">плана внеурочной деятельности для 1-4-х классов, </w:t>
      </w:r>
    </w:p>
    <w:p w:rsidR="007D4323" w:rsidRPr="007D4323" w:rsidRDefault="007D4323" w:rsidP="007D4323">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
          <w:bCs/>
          <w:sz w:val="28"/>
          <w:szCs w:val="28"/>
        </w:rPr>
        <w:t>реализующих федеральный государственный образовательный стандарт  начального общего образования</w:t>
      </w:r>
    </w:p>
    <w:p w:rsidR="007D4323" w:rsidRPr="007D4323" w:rsidRDefault="007D4323" w:rsidP="007D4323">
      <w:pPr>
        <w:spacing w:after="0" w:line="240" w:lineRule="auto"/>
        <w:jc w:val="center"/>
        <w:rPr>
          <w:rFonts w:ascii="Times New Roman" w:eastAsia="Times New Roman" w:hAnsi="Times New Roman" w:cs="Times New Roman"/>
          <w:b/>
          <w:bCs/>
          <w:sz w:val="28"/>
          <w:szCs w:val="28"/>
        </w:rPr>
      </w:pPr>
      <w:r w:rsidRPr="007D4323">
        <w:rPr>
          <w:rFonts w:ascii="Times New Roman" w:eastAsia="Times New Roman" w:hAnsi="Times New Roman" w:cs="Times New Roman"/>
          <w:b/>
          <w:bCs/>
          <w:sz w:val="28"/>
          <w:szCs w:val="28"/>
        </w:rPr>
        <w:t>на 201</w:t>
      </w:r>
      <w:r w:rsidR="009A762D">
        <w:rPr>
          <w:rFonts w:ascii="Times New Roman" w:eastAsia="Times New Roman" w:hAnsi="Times New Roman" w:cs="Times New Roman"/>
          <w:b/>
          <w:bCs/>
          <w:sz w:val="28"/>
          <w:szCs w:val="28"/>
        </w:rPr>
        <w:t>6</w:t>
      </w:r>
      <w:r w:rsidRPr="007D4323">
        <w:rPr>
          <w:rFonts w:ascii="Times New Roman" w:eastAsia="Times New Roman" w:hAnsi="Times New Roman" w:cs="Times New Roman"/>
          <w:b/>
          <w:bCs/>
          <w:sz w:val="28"/>
          <w:szCs w:val="28"/>
        </w:rPr>
        <w:t xml:space="preserve"> – 201</w:t>
      </w:r>
      <w:r w:rsidR="009A762D">
        <w:rPr>
          <w:rFonts w:ascii="Times New Roman" w:eastAsia="Times New Roman" w:hAnsi="Times New Roman" w:cs="Times New Roman"/>
          <w:b/>
          <w:bCs/>
          <w:sz w:val="28"/>
          <w:szCs w:val="28"/>
        </w:rPr>
        <w:t>7</w:t>
      </w:r>
      <w:r w:rsidRPr="007D4323">
        <w:rPr>
          <w:rFonts w:ascii="Times New Roman" w:eastAsia="Times New Roman" w:hAnsi="Times New Roman" w:cs="Times New Roman"/>
          <w:b/>
          <w:bCs/>
          <w:sz w:val="28"/>
          <w:szCs w:val="28"/>
        </w:rPr>
        <w:t xml:space="preserve"> учебный год</w:t>
      </w:r>
    </w:p>
    <w:p w:rsidR="007D4323" w:rsidRPr="007D4323" w:rsidRDefault="007D4323" w:rsidP="007D4323">
      <w:pPr>
        <w:spacing w:after="0" w:line="240" w:lineRule="auto"/>
        <w:jc w:val="center"/>
        <w:rPr>
          <w:rFonts w:ascii="Times New Roman" w:eastAsia="Times New Roman" w:hAnsi="Times New Roman" w:cs="Times New Roman"/>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24"/>
        <w:gridCol w:w="3632"/>
        <w:gridCol w:w="689"/>
        <w:gridCol w:w="850"/>
        <w:gridCol w:w="748"/>
        <w:gridCol w:w="542"/>
      </w:tblGrid>
      <w:tr w:rsidR="007D4323" w:rsidRPr="007D4323" w:rsidTr="00D75D7E">
        <w:trPr>
          <w:tblCellSpacing w:w="0" w:type="dxa"/>
        </w:trPr>
        <w:tc>
          <w:tcPr>
            <w:tcW w:w="2924" w:type="dxa"/>
            <w:vMerge w:val="restart"/>
            <w:tcBorders>
              <w:top w:val="outset" w:sz="6" w:space="0" w:color="auto"/>
              <w:left w:val="outset" w:sz="6" w:space="0" w:color="auto"/>
              <w:bottom w:val="outset" w:sz="6" w:space="0" w:color="auto"/>
              <w:right w:val="outset" w:sz="6" w:space="0" w:color="auto"/>
            </w:tcBorders>
            <w:hideMark/>
          </w:tcPr>
          <w:p w:rsidR="007D4323" w:rsidRPr="007D4323" w:rsidRDefault="007D4323" w:rsidP="00D75D7E">
            <w:pPr>
              <w:spacing w:after="0" w:line="240" w:lineRule="auto"/>
              <w:jc w:val="center"/>
              <w:rPr>
                <w:rFonts w:ascii="Times New Roman" w:eastAsia="Times New Roman" w:hAnsi="Times New Roman" w:cs="Times New Roman"/>
                <w:b/>
                <w:i/>
                <w:sz w:val="28"/>
                <w:szCs w:val="28"/>
              </w:rPr>
            </w:pPr>
            <w:r w:rsidRPr="007D4323">
              <w:rPr>
                <w:rFonts w:ascii="Times New Roman" w:eastAsia="Times New Roman" w:hAnsi="Times New Roman" w:cs="Times New Roman"/>
                <w:b/>
                <w:bCs/>
                <w:i/>
                <w:sz w:val="28"/>
                <w:szCs w:val="28"/>
              </w:rPr>
              <w:t>Направление внеурочной деятельности</w:t>
            </w:r>
          </w:p>
        </w:tc>
        <w:tc>
          <w:tcPr>
            <w:tcW w:w="3632" w:type="dxa"/>
            <w:vMerge w:val="restart"/>
            <w:tcBorders>
              <w:top w:val="outset" w:sz="6" w:space="0" w:color="auto"/>
              <w:left w:val="outset" w:sz="6" w:space="0" w:color="auto"/>
              <w:bottom w:val="outset" w:sz="6" w:space="0" w:color="auto"/>
              <w:right w:val="outset" w:sz="6" w:space="0" w:color="auto"/>
            </w:tcBorders>
            <w:hideMark/>
          </w:tcPr>
          <w:p w:rsidR="007D4323" w:rsidRPr="007D4323" w:rsidRDefault="007D4323" w:rsidP="00D75D7E">
            <w:pPr>
              <w:spacing w:after="0" w:line="240" w:lineRule="auto"/>
              <w:jc w:val="center"/>
              <w:rPr>
                <w:rFonts w:ascii="Times New Roman" w:eastAsia="Times New Roman" w:hAnsi="Times New Roman" w:cs="Times New Roman"/>
                <w:b/>
                <w:i/>
                <w:sz w:val="28"/>
                <w:szCs w:val="28"/>
              </w:rPr>
            </w:pPr>
            <w:r w:rsidRPr="007D4323">
              <w:rPr>
                <w:rFonts w:ascii="Times New Roman" w:eastAsia="Times New Roman" w:hAnsi="Times New Roman" w:cs="Times New Roman"/>
                <w:b/>
                <w:bCs/>
                <w:i/>
                <w:sz w:val="28"/>
                <w:szCs w:val="28"/>
              </w:rPr>
              <w:t>Наименование курса внеурочной деятельности</w:t>
            </w:r>
          </w:p>
        </w:tc>
        <w:tc>
          <w:tcPr>
            <w:tcW w:w="2829" w:type="dxa"/>
            <w:gridSpan w:val="4"/>
            <w:tcBorders>
              <w:top w:val="outset" w:sz="6" w:space="0" w:color="auto"/>
              <w:left w:val="outset" w:sz="6" w:space="0" w:color="auto"/>
              <w:bottom w:val="outset" w:sz="6" w:space="0" w:color="auto"/>
              <w:right w:val="outset" w:sz="6" w:space="0" w:color="auto"/>
            </w:tcBorders>
          </w:tcPr>
          <w:p w:rsidR="007D4323" w:rsidRPr="007D4323" w:rsidRDefault="007D4323" w:rsidP="00D75D7E">
            <w:pPr>
              <w:spacing w:after="0" w:line="240" w:lineRule="auto"/>
              <w:jc w:val="center"/>
              <w:rPr>
                <w:rFonts w:ascii="Times New Roman" w:eastAsia="Times New Roman" w:hAnsi="Times New Roman" w:cs="Times New Roman"/>
                <w:b/>
                <w:i/>
                <w:sz w:val="28"/>
                <w:szCs w:val="28"/>
              </w:rPr>
            </w:pPr>
            <w:r w:rsidRPr="007D4323">
              <w:rPr>
                <w:rFonts w:ascii="Times New Roman" w:eastAsia="Times New Roman" w:hAnsi="Times New Roman" w:cs="Times New Roman"/>
                <w:b/>
                <w:bCs/>
                <w:i/>
                <w:sz w:val="28"/>
                <w:szCs w:val="28"/>
              </w:rPr>
              <w:t>Количество часов в неделю</w:t>
            </w:r>
          </w:p>
        </w:tc>
      </w:tr>
      <w:tr w:rsidR="007D4323" w:rsidRPr="007D4323" w:rsidTr="00D75D7E">
        <w:trPr>
          <w:tblCellSpacing w:w="0" w:type="dxa"/>
        </w:trPr>
        <w:tc>
          <w:tcPr>
            <w:tcW w:w="2924" w:type="dxa"/>
            <w:vMerge/>
            <w:tcBorders>
              <w:top w:val="outset" w:sz="6" w:space="0" w:color="auto"/>
              <w:left w:val="outset" w:sz="6" w:space="0" w:color="auto"/>
              <w:bottom w:val="outset" w:sz="6" w:space="0" w:color="auto"/>
              <w:right w:val="outset" w:sz="6" w:space="0" w:color="auto"/>
            </w:tcBorders>
            <w:vAlign w:val="center"/>
            <w:hideMark/>
          </w:tcPr>
          <w:p w:rsidR="007D4323" w:rsidRPr="007D4323" w:rsidRDefault="007D4323" w:rsidP="00D75D7E">
            <w:pPr>
              <w:spacing w:after="0" w:line="240" w:lineRule="auto"/>
              <w:jc w:val="center"/>
              <w:rPr>
                <w:rFonts w:ascii="Times New Roman" w:eastAsia="Times New Roman" w:hAnsi="Times New Roman" w:cs="Times New Roman"/>
                <w:b/>
                <w:i/>
                <w:sz w:val="28"/>
                <w:szCs w:val="28"/>
              </w:rPr>
            </w:pPr>
          </w:p>
        </w:tc>
        <w:tc>
          <w:tcPr>
            <w:tcW w:w="3632" w:type="dxa"/>
            <w:vMerge/>
            <w:tcBorders>
              <w:top w:val="outset" w:sz="6" w:space="0" w:color="auto"/>
              <w:left w:val="outset" w:sz="6" w:space="0" w:color="auto"/>
              <w:bottom w:val="outset" w:sz="6" w:space="0" w:color="auto"/>
              <w:right w:val="outset" w:sz="6" w:space="0" w:color="auto"/>
            </w:tcBorders>
            <w:vAlign w:val="center"/>
            <w:hideMark/>
          </w:tcPr>
          <w:p w:rsidR="007D4323" w:rsidRPr="007D4323" w:rsidRDefault="007D4323" w:rsidP="00D75D7E">
            <w:pPr>
              <w:spacing w:after="0" w:line="240" w:lineRule="auto"/>
              <w:jc w:val="center"/>
              <w:rPr>
                <w:rFonts w:ascii="Times New Roman" w:eastAsia="Times New Roman" w:hAnsi="Times New Roman" w:cs="Times New Roman"/>
                <w:b/>
                <w:i/>
                <w:sz w:val="28"/>
                <w:szCs w:val="28"/>
              </w:rPr>
            </w:pPr>
          </w:p>
        </w:tc>
        <w:tc>
          <w:tcPr>
            <w:tcW w:w="689" w:type="dxa"/>
            <w:tcBorders>
              <w:top w:val="outset" w:sz="6" w:space="0" w:color="auto"/>
              <w:left w:val="outset" w:sz="6" w:space="0" w:color="auto"/>
              <w:bottom w:val="outset" w:sz="6" w:space="0" w:color="auto"/>
              <w:right w:val="outset" w:sz="6" w:space="0" w:color="auto"/>
            </w:tcBorders>
            <w:hideMark/>
          </w:tcPr>
          <w:p w:rsidR="007D4323" w:rsidRPr="007D4323" w:rsidRDefault="007D4323" w:rsidP="00D75D7E">
            <w:pPr>
              <w:spacing w:after="0" w:line="240" w:lineRule="auto"/>
              <w:jc w:val="center"/>
              <w:rPr>
                <w:rFonts w:ascii="Times New Roman" w:eastAsia="Times New Roman" w:hAnsi="Times New Roman" w:cs="Times New Roman"/>
                <w:b/>
                <w:i/>
                <w:sz w:val="28"/>
                <w:szCs w:val="28"/>
              </w:rPr>
            </w:pPr>
            <w:r w:rsidRPr="007D4323">
              <w:rPr>
                <w:rFonts w:ascii="Times New Roman" w:eastAsia="Times New Roman" w:hAnsi="Times New Roman" w:cs="Times New Roman"/>
                <w:b/>
                <w:bCs/>
                <w:i/>
                <w:sz w:val="28"/>
                <w:szCs w:val="28"/>
              </w:rPr>
              <w:t>I</w:t>
            </w:r>
          </w:p>
        </w:tc>
        <w:tc>
          <w:tcPr>
            <w:tcW w:w="850" w:type="dxa"/>
            <w:tcBorders>
              <w:top w:val="outset" w:sz="6" w:space="0" w:color="auto"/>
              <w:left w:val="outset" w:sz="6" w:space="0" w:color="auto"/>
              <w:bottom w:val="outset" w:sz="6" w:space="0" w:color="auto"/>
              <w:right w:val="outset" w:sz="6" w:space="0" w:color="auto"/>
            </w:tcBorders>
            <w:hideMark/>
          </w:tcPr>
          <w:p w:rsidR="007D4323" w:rsidRPr="007D4323" w:rsidRDefault="007D4323" w:rsidP="00D75D7E">
            <w:pPr>
              <w:spacing w:after="0" w:line="240" w:lineRule="auto"/>
              <w:jc w:val="center"/>
              <w:rPr>
                <w:rFonts w:ascii="Times New Roman" w:eastAsia="Times New Roman" w:hAnsi="Times New Roman" w:cs="Times New Roman"/>
                <w:b/>
                <w:i/>
                <w:sz w:val="28"/>
                <w:szCs w:val="28"/>
              </w:rPr>
            </w:pPr>
            <w:r w:rsidRPr="007D4323">
              <w:rPr>
                <w:rFonts w:ascii="Times New Roman" w:eastAsia="Times New Roman" w:hAnsi="Times New Roman" w:cs="Times New Roman"/>
                <w:b/>
                <w:bCs/>
                <w:i/>
                <w:sz w:val="28"/>
                <w:szCs w:val="28"/>
              </w:rPr>
              <w:t>II</w:t>
            </w:r>
          </w:p>
        </w:tc>
        <w:tc>
          <w:tcPr>
            <w:tcW w:w="748" w:type="dxa"/>
            <w:tcBorders>
              <w:top w:val="outset" w:sz="6" w:space="0" w:color="auto"/>
              <w:left w:val="outset" w:sz="6" w:space="0" w:color="auto"/>
              <w:bottom w:val="outset" w:sz="6" w:space="0" w:color="auto"/>
              <w:right w:val="outset" w:sz="6" w:space="0" w:color="auto"/>
            </w:tcBorders>
          </w:tcPr>
          <w:p w:rsidR="007D4323" w:rsidRPr="007D4323" w:rsidRDefault="007D4323" w:rsidP="00D75D7E">
            <w:pPr>
              <w:spacing w:after="0" w:line="240" w:lineRule="auto"/>
              <w:jc w:val="center"/>
              <w:rPr>
                <w:rFonts w:ascii="Times New Roman" w:eastAsia="Times New Roman" w:hAnsi="Times New Roman" w:cs="Times New Roman"/>
                <w:b/>
                <w:bCs/>
                <w:i/>
                <w:sz w:val="28"/>
                <w:szCs w:val="28"/>
              </w:rPr>
            </w:pPr>
            <w:r w:rsidRPr="007D4323">
              <w:rPr>
                <w:rFonts w:ascii="Times New Roman" w:eastAsia="Times New Roman" w:hAnsi="Times New Roman" w:cs="Times New Roman"/>
                <w:b/>
                <w:bCs/>
                <w:i/>
                <w:sz w:val="28"/>
                <w:szCs w:val="28"/>
              </w:rPr>
              <w:t>III</w:t>
            </w:r>
          </w:p>
        </w:tc>
        <w:tc>
          <w:tcPr>
            <w:tcW w:w="542" w:type="dxa"/>
            <w:tcBorders>
              <w:top w:val="outset" w:sz="6" w:space="0" w:color="auto"/>
              <w:left w:val="outset" w:sz="6" w:space="0" w:color="auto"/>
              <w:bottom w:val="outset" w:sz="6" w:space="0" w:color="auto"/>
              <w:right w:val="outset" w:sz="6" w:space="0" w:color="auto"/>
            </w:tcBorders>
            <w:hideMark/>
          </w:tcPr>
          <w:p w:rsidR="007D4323" w:rsidRPr="007D4323" w:rsidRDefault="007D4323" w:rsidP="00D75D7E">
            <w:pPr>
              <w:spacing w:after="0" w:line="240" w:lineRule="auto"/>
              <w:jc w:val="center"/>
              <w:rPr>
                <w:rFonts w:ascii="Times New Roman" w:eastAsia="Times New Roman" w:hAnsi="Times New Roman" w:cs="Times New Roman"/>
                <w:b/>
                <w:i/>
                <w:sz w:val="28"/>
                <w:szCs w:val="28"/>
              </w:rPr>
            </w:pPr>
            <w:r w:rsidRPr="007D4323">
              <w:rPr>
                <w:rFonts w:ascii="Times New Roman" w:eastAsia="Times New Roman" w:hAnsi="Times New Roman" w:cs="Times New Roman"/>
                <w:b/>
                <w:bCs/>
                <w:i/>
                <w:sz w:val="28"/>
                <w:szCs w:val="28"/>
              </w:rPr>
              <w:t>IV</w:t>
            </w:r>
          </w:p>
        </w:tc>
      </w:tr>
      <w:tr w:rsidR="007D4323" w:rsidRPr="007D4323" w:rsidTr="009A762D">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7D4323" w:rsidRPr="007D4323" w:rsidRDefault="002F5669" w:rsidP="00D75D7E">
            <w:pPr>
              <w:spacing w:after="0" w:line="240" w:lineRule="auto"/>
              <w:rPr>
                <w:rFonts w:ascii="Times New Roman" w:eastAsia="Times New Roman" w:hAnsi="Times New Roman" w:cs="Times New Roman"/>
                <w:sz w:val="28"/>
                <w:szCs w:val="28"/>
              </w:rPr>
            </w:pPr>
            <w:r w:rsidRPr="007D4323">
              <w:rPr>
                <w:rFonts w:ascii="Times New Roman" w:eastAsia="Times New Roman" w:hAnsi="Times New Roman" w:cs="Times New Roman"/>
                <w:sz w:val="28"/>
                <w:szCs w:val="28"/>
              </w:rPr>
              <w:t>Спортивно-оздоровительное</w:t>
            </w:r>
          </w:p>
        </w:tc>
        <w:tc>
          <w:tcPr>
            <w:tcW w:w="3632" w:type="dxa"/>
            <w:tcBorders>
              <w:top w:val="outset" w:sz="6" w:space="0" w:color="auto"/>
              <w:left w:val="outset" w:sz="6" w:space="0" w:color="auto"/>
              <w:bottom w:val="outset" w:sz="6" w:space="0" w:color="auto"/>
              <w:right w:val="outset" w:sz="6" w:space="0" w:color="auto"/>
            </w:tcBorders>
          </w:tcPr>
          <w:p w:rsidR="007D4323" w:rsidRPr="009A762D" w:rsidRDefault="009A762D" w:rsidP="00D75D7E">
            <w:pPr>
              <w:spacing w:after="0" w:line="240" w:lineRule="auto"/>
              <w:rPr>
                <w:rFonts w:ascii="Times New Roman" w:eastAsia="Times New Roman" w:hAnsi="Times New Roman" w:cs="Times New Roman"/>
                <w:sz w:val="28"/>
                <w:szCs w:val="28"/>
              </w:rPr>
            </w:pPr>
            <w:r w:rsidRPr="009A762D">
              <w:rPr>
                <w:rFonts w:ascii="Times New Roman" w:hAnsi="Times New Roman" w:cs="Times New Roman"/>
                <w:sz w:val="28"/>
                <w:szCs w:val="28"/>
              </w:rPr>
              <w:t>Конкурсы, соревнования, секции, подвижные спортивные игры.</w:t>
            </w:r>
          </w:p>
        </w:tc>
        <w:tc>
          <w:tcPr>
            <w:tcW w:w="689" w:type="dxa"/>
            <w:tcBorders>
              <w:top w:val="outset" w:sz="6" w:space="0" w:color="auto"/>
              <w:left w:val="outset" w:sz="6" w:space="0" w:color="auto"/>
              <w:bottom w:val="outset" w:sz="6" w:space="0" w:color="auto"/>
              <w:right w:val="outset" w:sz="6" w:space="0" w:color="auto"/>
            </w:tcBorders>
            <w:hideMark/>
          </w:tcPr>
          <w:p w:rsidR="007D4323" w:rsidRPr="007D4323" w:rsidRDefault="007D4323"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c>
          <w:tcPr>
            <w:tcW w:w="850" w:type="dxa"/>
            <w:tcBorders>
              <w:top w:val="outset" w:sz="6" w:space="0" w:color="auto"/>
              <w:left w:val="outset" w:sz="6" w:space="0" w:color="auto"/>
              <w:bottom w:val="outset" w:sz="6" w:space="0" w:color="auto"/>
              <w:right w:val="outset" w:sz="6" w:space="0" w:color="auto"/>
            </w:tcBorders>
            <w:hideMark/>
          </w:tcPr>
          <w:p w:rsidR="007D4323" w:rsidRPr="007D4323" w:rsidRDefault="007D4323"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c>
          <w:tcPr>
            <w:tcW w:w="748" w:type="dxa"/>
            <w:tcBorders>
              <w:top w:val="outset" w:sz="6" w:space="0" w:color="auto"/>
              <w:left w:val="outset" w:sz="6" w:space="0" w:color="auto"/>
              <w:bottom w:val="outset" w:sz="6" w:space="0" w:color="auto"/>
              <w:right w:val="outset" w:sz="6" w:space="0" w:color="auto"/>
            </w:tcBorders>
          </w:tcPr>
          <w:p w:rsidR="007D4323" w:rsidRPr="007D4323" w:rsidRDefault="007D4323" w:rsidP="00D75D7E">
            <w:pPr>
              <w:spacing w:after="0" w:line="240" w:lineRule="auto"/>
              <w:jc w:val="center"/>
              <w:rPr>
                <w:rFonts w:ascii="Times New Roman" w:eastAsia="Times New Roman" w:hAnsi="Times New Roman" w:cs="Times New Roman"/>
                <w:bCs/>
                <w:sz w:val="28"/>
                <w:szCs w:val="28"/>
              </w:rPr>
            </w:pPr>
            <w:r w:rsidRPr="007D4323">
              <w:rPr>
                <w:rFonts w:ascii="Times New Roman" w:eastAsia="Times New Roman" w:hAnsi="Times New Roman" w:cs="Times New Roman"/>
                <w:bCs/>
                <w:sz w:val="28"/>
                <w:szCs w:val="28"/>
              </w:rPr>
              <w:t>1</w:t>
            </w:r>
          </w:p>
        </w:tc>
        <w:tc>
          <w:tcPr>
            <w:tcW w:w="542" w:type="dxa"/>
            <w:tcBorders>
              <w:top w:val="outset" w:sz="6" w:space="0" w:color="auto"/>
              <w:left w:val="outset" w:sz="6" w:space="0" w:color="auto"/>
              <w:bottom w:val="outset" w:sz="6" w:space="0" w:color="auto"/>
              <w:right w:val="outset" w:sz="6" w:space="0" w:color="auto"/>
            </w:tcBorders>
            <w:hideMark/>
          </w:tcPr>
          <w:p w:rsidR="007D4323" w:rsidRPr="007D4323" w:rsidRDefault="007D4323"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r>
      <w:tr w:rsidR="002F5669" w:rsidRPr="007D4323" w:rsidTr="002F5669">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2F5669" w:rsidRPr="007D4323" w:rsidRDefault="002F5669" w:rsidP="00D75D7E">
            <w:pPr>
              <w:spacing w:after="0" w:line="240" w:lineRule="auto"/>
              <w:rPr>
                <w:rFonts w:ascii="Times New Roman" w:eastAsia="Times New Roman" w:hAnsi="Times New Roman" w:cs="Times New Roman"/>
                <w:sz w:val="28"/>
                <w:szCs w:val="28"/>
              </w:rPr>
            </w:pPr>
            <w:r w:rsidRPr="007D4323">
              <w:rPr>
                <w:rFonts w:ascii="Times New Roman" w:eastAsia="Times New Roman" w:hAnsi="Times New Roman" w:cs="Times New Roman"/>
                <w:sz w:val="28"/>
                <w:szCs w:val="28"/>
              </w:rPr>
              <w:t>Духовно-нравственное</w:t>
            </w:r>
          </w:p>
        </w:tc>
        <w:tc>
          <w:tcPr>
            <w:tcW w:w="3632" w:type="dxa"/>
            <w:tcBorders>
              <w:top w:val="outset" w:sz="6" w:space="0" w:color="auto"/>
              <w:left w:val="outset" w:sz="6" w:space="0" w:color="auto"/>
              <w:bottom w:val="outset" w:sz="6" w:space="0" w:color="auto"/>
              <w:right w:val="outset" w:sz="6" w:space="0" w:color="auto"/>
            </w:tcBorders>
            <w:vAlign w:val="bottom"/>
          </w:tcPr>
          <w:p w:rsidR="002F5669" w:rsidRPr="007D4323" w:rsidRDefault="002F5669"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Кружки, факультативы, экскурсии.</w:t>
            </w:r>
          </w:p>
        </w:tc>
        <w:tc>
          <w:tcPr>
            <w:tcW w:w="689"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c>
          <w:tcPr>
            <w:tcW w:w="850"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c>
          <w:tcPr>
            <w:tcW w:w="748" w:type="dxa"/>
            <w:tcBorders>
              <w:top w:val="outset" w:sz="6" w:space="0" w:color="auto"/>
              <w:left w:val="outset" w:sz="6" w:space="0" w:color="auto"/>
              <w:bottom w:val="outset" w:sz="6" w:space="0" w:color="auto"/>
              <w:right w:val="outset" w:sz="6" w:space="0" w:color="auto"/>
            </w:tcBorders>
          </w:tcPr>
          <w:p w:rsidR="002F5669" w:rsidRPr="007D4323" w:rsidRDefault="002F5669" w:rsidP="00D75D7E">
            <w:pPr>
              <w:spacing w:after="0" w:line="240" w:lineRule="auto"/>
              <w:jc w:val="center"/>
              <w:rPr>
                <w:rFonts w:ascii="Times New Roman" w:eastAsia="Times New Roman" w:hAnsi="Times New Roman" w:cs="Times New Roman"/>
                <w:bCs/>
                <w:sz w:val="28"/>
                <w:szCs w:val="28"/>
              </w:rPr>
            </w:pPr>
            <w:r w:rsidRPr="007D4323">
              <w:rPr>
                <w:rFonts w:ascii="Times New Roman" w:eastAsia="Times New Roman" w:hAnsi="Times New Roman" w:cs="Times New Roman"/>
                <w:bCs/>
                <w:sz w:val="28"/>
                <w:szCs w:val="28"/>
              </w:rPr>
              <w:t>1</w:t>
            </w:r>
          </w:p>
        </w:tc>
        <w:tc>
          <w:tcPr>
            <w:tcW w:w="542"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r>
      <w:tr w:rsidR="002F5669" w:rsidRPr="007D4323" w:rsidTr="002F5669">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2F5669" w:rsidRPr="007D4323" w:rsidRDefault="002F5669" w:rsidP="00D75D7E">
            <w:pPr>
              <w:spacing w:after="0" w:line="240" w:lineRule="auto"/>
              <w:rPr>
                <w:rFonts w:ascii="Times New Roman" w:eastAsia="Times New Roman" w:hAnsi="Times New Roman" w:cs="Times New Roman"/>
                <w:sz w:val="28"/>
                <w:szCs w:val="28"/>
              </w:rPr>
            </w:pPr>
            <w:r w:rsidRPr="007D4323">
              <w:rPr>
                <w:rFonts w:ascii="Times New Roman" w:eastAsia="Times New Roman" w:hAnsi="Times New Roman" w:cs="Times New Roman"/>
                <w:sz w:val="28"/>
                <w:szCs w:val="28"/>
              </w:rPr>
              <w:t>Социальное</w:t>
            </w:r>
          </w:p>
        </w:tc>
        <w:tc>
          <w:tcPr>
            <w:tcW w:w="3632" w:type="dxa"/>
            <w:tcBorders>
              <w:top w:val="outset" w:sz="6" w:space="0" w:color="auto"/>
              <w:left w:val="outset" w:sz="6" w:space="0" w:color="auto"/>
              <w:bottom w:val="outset" w:sz="6" w:space="0" w:color="auto"/>
              <w:right w:val="outset" w:sz="6" w:space="0" w:color="auto"/>
            </w:tcBorders>
            <w:vAlign w:val="bottom"/>
          </w:tcPr>
          <w:p w:rsidR="002F5669" w:rsidRPr="007D4323" w:rsidRDefault="002F5669"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 xml:space="preserve">Экскурсии, конференции, </w:t>
            </w:r>
            <w:r w:rsidRPr="007D4323">
              <w:rPr>
                <w:rFonts w:ascii="Times New Roman" w:hAnsi="Times New Roman" w:cs="Times New Roman"/>
                <w:sz w:val="28"/>
                <w:szCs w:val="28"/>
              </w:rPr>
              <w:lastRenderedPageBreak/>
              <w:t>игры, научные клубы школьников, факультативы.</w:t>
            </w:r>
          </w:p>
        </w:tc>
        <w:tc>
          <w:tcPr>
            <w:tcW w:w="689"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lastRenderedPageBreak/>
              <w:t>1</w:t>
            </w:r>
          </w:p>
        </w:tc>
        <w:tc>
          <w:tcPr>
            <w:tcW w:w="850"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c>
          <w:tcPr>
            <w:tcW w:w="748" w:type="dxa"/>
            <w:tcBorders>
              <w:top w:val="outset" w:sz="6" w:space="0" w:color="auto"/>
              <w:left w:val="outset" w:sz="6" w:space="0" w:color="auto"/>
              <w:bottom w:val="outset" w:sz="6" w:space="0" w:color="auto"/>
              <w:right w:val="outset" w:sz="6" w:space="0" w:color="auto"/>
            </w:tcBorders>
          </w:tcPr>
          <w:p w:rsidR="002F5669" w:rsidRPr="007D4323" w:rsidRDefault="002F5669" w:rsidP="00D75D7E">
            <w:pPr>
              <w:spacing w:after="0" w:line="240" w:lineRule="auto"/>
              <w:jc w:val="center"/>
              <w:rPr>
                <w:rFonts w:ascii="Times New Roman" w:eastAsia="Times New Roman" w:hAnsi="Times New Roman" w:cs="Times New Roman"/>
                <w:bCs/>
                <w:sz w:val="28"/>
                <w:szCs w:val="28"/>
              </w:rPr>
            </w:pPr>
            <w:r w:rsidRPr="007D4323">
              <w:rPr>
                <w:rFonts w:ascii="Times New Roman" w:eastAsia="Times New Roman" w:hAnsi="Times New Roman" w:cs="Times New Roman"/>
                <w:bCs/>
                <w:sz w:val="28"/>
                <w:szCs w:val="28"/>
              </w:rPr>
              <w:t>1</w:t>
            </w:r>
          </w:p>
        </w:tc>
        <w:tc>
          <w:tcPr>
            <w:tcW w:w="542"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r>
      <w:tr w:rsidR="002F5669" w:rsidRPr="007D4323" w:rsidTr="002F5669">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2F5669" w:rsidRPr="007D4323" w:rsidRDefault="002F5669" w:rsidP="00D75D7E">
            <w:pPr>
              <w:spacing w:after="0" w:line="240" w:lineRule="auto"/>
              <w:rPr>
                <w:rFonts w:ascii="Times New Roman" w:eastAsia="Times New Roman" w:hAnsi="Times New Roman" w:cs="Times New Roman"/>
                <w:sz w:val="28"/>
                <w:szCs w:val="28"/>
              </w:rPr>
            </w:pPr>
            <w:r w:rsidRPr="007D4323">
              <w:rPr>
                <w:rFonts w:ascii="Times New Roman" w:eastAsia="Times New Roman" w:hAnsi="Times New Roman" w:cs="Times New Roman"/>
                <w:sz w:val="28"/>
                <w:szCs w:val="28"/>
              </w:rPr>
              <w:lastRenderedPageBreak/>
              <w:t>Общеинтеллектуальное</w:t>
            </w:r>
          </w:p>
        </w:tc>
        <w:tc>
          <w:tcPr>
            <w:tcW w:w="3632" w:type="dxa"/>
            <w:tcBorders>
              <w:top w:val="outset" w:sz="6" w:space="0" w:color="auto"/>
              <w:left w:val="outset" w:sz="6" w:space="0" w:color="auto"/>
              <w:bottom w:val="outset" w:sz="6" w:space="0" w:color="auto"/>
              <w:right w:val="outset" w:sz="6" w:space="0" w:color="auto"/>
            </w:tcBorders>
            <w:vAlign w:val="bottom"/>
          </w:tcPr>
          <w:p w:rsidR="002F5669" w:rsidRPr="007D4323" w:rsidRDefault="002F5669"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Кружки, экскурсии, творческие мастерские.</w:t>
            </w:r>
          </w:p>
        </w:tc>
        <w:tc>
          <w:tcPr>
            <w:tcW w:w="689"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c>
          <w:tcPr>
            <w:tcW w:w="850"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c>
          <w:tcPr>
            <w:tcW w:w="748" w:type="dxa"/>
            <w:tcBorders>
              <w:top w:val="outset" w:sz="6" w:space="0" w:color="auto"/>
              <w:left w:val="outset" w:sz="6" w:space="0" w:color="auto"/>
              <w:bottom w:val="outset" w:sz="6" w:space="0" w:color="auto"/>
              <w:right w:val="outset" w:sz="6" w:space="0" w:color="auto"/>
            </w:tcBorders>
          </w:tcPr>
          <w:p w:rsidR="002F5669" w:rsidRPr="007D4323" w:rsidRDefault="002F5669" w:rsidP="00D75D7E">
            <w:pPr>
              <w:spacing w:after="0" w:line="240" w:lineRule="auto"/>
              <w:jc w:val="center"/>
              <w:rPr>
                <w:rFonts w:ascii="Times New Roman" w:eastAsia="Times New Roman" w:hAnsi="Times New Roman" w:cs="Times New Roman"/>
                <w:bCs/>
                <w:sz w:val="28"/>
                <w:szCs w:val="28"/>
              </w:rPr>
            </w:pPr>
            <w:r w:rsidRPr="007D4323">
              <w:rPr>
                <w:rFonts w:ascii="Times New Roman" w:eastAsia="Times New Roman" w:hAnsi="Times New Roman" w:cs="Times New Roman"/>
                <w:bCs/>
                <w:sz w:val="28"/>
                <w:szCs w:val="28"/>
              </w:rPr>
              <w:t>1</w:t>
            </w:r>
          </w:p>
        </w:tc>
        <w:tc>
          <w:tcPr>
            <w:tcW w:w="542"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r>
      <w:tr w:rsidR="002F5669" w:rsidRPr="007D4323" w:rsidTr="002F5669">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2F5669" w:rsidRPr="007D4323" w:rsidRDefault="002F5669" w:rsidP="00D75D7E">
            <w:pPr>
              <w:spacing w:after="0" w:line="240" w:lineRule="auto"/>
              <w:rPr>
                <w:rFonts w:ascii="Times New Roman" w:eastAsia="Times New Roman" w:hAnsi="Times New Roman" w:cs="Times New Roman"/>
                <w:sz w:val="28"/>
                <w:szCs w:val="28"/>
              </w:rPr>
            </w:pPr>
            <w:r w:rsidRPr="007D4323">
              <w:rPr>
                <w:rFonts w:ascii="Times New Roman" w:eastAsia="Times New Roman" w:hAnsi="Times New Roman" w:cs="Times New Roman"/>
                <w:sz w:val="28"/>
                <w:szCs w:val="28"/>
              </w:rPr>
              <w:t>Общекультурное</w:t>
            </w:r>
          </w:p>
        </w:tc>
        <w:tc>
          <w:tcPr>
            <w:tcW w:w="3632" w:type="dxa"/>
            <w:tcBorders>
              <w:top w:val="outset" w:sz="6" w:space="0" w:color="auto"/>
              <w:left w:val="outset" w:sz="6" w:space="0" w:color="auto"/>
              <w:bottom w:val="outset" w:sz="6" w:space="0" w:color="auto"/>
              <w:right w:val="outset" w:sz="6" w:space="0" w:color="auto"/>
            </w:tcBorders>
            <w:vAlign w:val="bottom"/>
          </w:tcPr>
          <w:p w:rsidR="002F5669" w:rsidRPr="007D4323" w:rsidRDefault="002F5669" w:rsidP="002F5669">
            <w:pPr>
              <w:spacing w:after="0" w:line="240" w:lineRule="auto"/>
              <w:rPr>
                <w:rFonts w:ascii="Times New Roman" w:hAnsi="Times New Roman" w:cs="Times New Roman"/>
                <w:sz w:val="28"/>
                <w:szCs w:val="28"/>
              </w:rPr>
            </w:pPr>
            <w:r w:rsidRPr="007D4323">
              <w:rPr>
                <w:rFonts w:ascii="Times New Roman" w:hAnsi="Times New Roman" w:cs="Times New Roman"/>
                <w:sz w:val="28"/>
                <w:szCs w:val="28"/>
              </w:rPr>
              <w:t>Экскурсии, поисковые исследования, коллективные творческие дела.</w:t>
            </w:r>
          </w:p>
        </w:tc>
        <w:tc>
          <w:tcPr>
            <w:tcW w:w="689"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c>
          <w:tcPr>
            <w:tcW w:w="850"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c>
          <w:tcPr>
            <w:tcW w:w="748" w:type="dxa"/>
            <w:tcBorders>
              <w:top w:val="outset" w:sz="6" w:space="0" w:color="auto"/>
              <w:left w:val="outset" w:sz="6" w:space="0" w:color="auto"/>
              <w:bottom w:val="outset" w:sz="6" w:space="0" w:color="auto"/>
              <w:right w:val="outset" w:sz="6" w:space="0" w:color="auto"/>
            </w:tcBorders>
          </w:tcPr>
          <w:p w:rsidR="002F5669" w:rsidRPr="007D4323" w:rsidRDefault="002F5669" w:rsidP="00D75D7E">
            <w:pPr>
              <w:spacing w:after="0" w:line="240" w:lineRule="auto"/>
              <w:jc w:val="center"/>
              <w:rPr>
                <w:rFonts w:ascii="Times New Roman" w:eastAsia="Times New Roman" w:hAnsi="Times New Roman" w:cs="Times New Roman"/>
                <w:bCs/>
                <w:sz w:val="28"/>
                <w:szCs w:val="28"/>
              </w:rPr>
            </w:pPr>
            <w:r w:rsidRPr="007D4323">
              <w:rPr>
                <w:rFonts w:ascii="Times New Roman" w:eastAsia="Times New Roman" w:hAnsi="Times New Roman" w:cs="Times New Roman"/>
                <w:bCs/>
                <w:sz w:val="28"/>
                <w:szCs w:val="28"/>
              </w:rPr>
              <w:t>1</w:t>
            </w:r>
          </w:p>
        </w:tc>
        <w:tc>
          <w:tcPr>
            <w:tcW w:w="542" w:type="dxa"/>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1</w:t>
            </w:r>
          </w:p>
        </w:tc>
      </w:tr>
      <w:tr w:rsidR="002F5669" w:rsidRPr="007D4323" w:rsidTr="00D75D7E">
        <w:trPr>
          <w:tblCellSpacing w:w="0" w:type="dxa"/>
        </w:trPr>
        <w:tc>
          <w:tcPr>
            <w:tcW w:w="6556" w:type="dxa"/>
            <w:gridSpan w:val="2"/>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Всего (по классам):</w:t>
            </w:r>
          </w:p>
        </w:tc>
        <w:tc>
          <w:tcPr>
            <w:tcW w:w="689" w:type="dxa"/>
            <w:tcBorders>
              <w:top w:val="outset" w:sz="6" w:space="0" w:color="auto"/>
              <w:left w:val="outset" w:sz="6" w:space="0" w:color="auto"/>
              <w:bottom w:val="outset" w:sz="6" w:space="0" w:color="auto"/>
              <w:right w:val="outset" w:sz="6" w:space="0" w:color="auto"/>
            </w:tcBorders>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sz w:val="28"/>
                <w:szCs w:val="28"/>
              </w:rPr>
              <w:t>5</w:t>
            </w:r>
          </w:p>
        </w:tc>
        <w:tc>
          <w:tcPr>
            <w:tcW w:w="850" w:type="dxa"/>
            <w:tcBorders>
              <w:top w:val="outset" w:sz="6" w:space="0" w:color="auto"/>
              <w:left w:val="outset" w:sz="6" w:space="0" w:color="auto"/>
              <w:bottom w:val="outset" w:sz="6" w:space="0" w:color="auto"/>
              <w:right w:val="outset" w:sz="6" w:space="0" w:color="auto"/>
            </w:tcBorders>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sz w:val="28"/>
                <w:szCs w:val="28"/>
              </w:rPr>
              <w:t>5</w:t>
            </w:r>
          </w:p>
        </w:tc>
        <w:tc>
          <w:tcPr>
            <w:tcW w:w="748" w:type="dxa"/>
            <w:tcBorders>
              <w:top w:val="outset" w:sz="6" w:space="0" w:color="auto"/>
              <w:left w:val="outset" w:sz="6" w:space="0" w:color="auto"/>
              <w:bottom w:val="outset" w:sz="6" w:space="0" w:color="auto"/>
              <w:right w:val="outset" w:sz="6" w:space="0" w:color="auto"/>
            </w:tcBorders>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sz w:val="28"/>
                <w:szCs w:val="28"/>
              </w:rPr>
              <w:t>5</w:t>
            </w:r>
          </w:p>
        </w:tc>
        <w:tc>
          <w:tcPr>
            <w:tcW w:w="542" w:type="dxa"/>
            <w:tcBorders>
              <w:top w:val="outset" w:sz="6" w:space="0" w:color="auto"/>
              <w:left w:val="outset" w:sz="6" w:space="0" w:color="auto"/>
              <w:bottom w:val="outset" w:sz="6" w:space="0" w:color="auto"/>
              <w:right w:val="outset" w:sz="6" w:space="0" w:color="auto"/>
            </w:tcBorders>
          </w:tcPr>
          <w:p w:rsidR="002F5669" w:rsidRPr="007D4323" w:rsidRDefault="002F5669" w:rsidP="00D75D7E">
            <w:pPr>
              <w:spacing w:after="0" w:line="240" w:lineRule="auto"/>
              <w:jc w:val="center"/>
              <w:rPr>
                <w:rFonts w:ascii="Times New Roman" w:eastAsia="Times New Roman" w:hAnsi="Times New Roman" w:cs="Times New Roman"/>
                <w:sz w:val="28"/>
                <w:szCs w:val="28"/>
              </w:rPr>
            </w:pPr>
            <w:r w:rsidRPr="007D4323">
              <w:rPr>
                <w:rFonts w:ascii="Times New Roman" w:eastAsia="Times New Roman" w:hAnsi="Times New Roman" w:cs="Times New Roman"/>
                <w:sz w:val="28"/>
                <w:szCs w:val="28"/>
              </w:rPr>
              <w:t>5</w:t>
            </w:r>
          </w:p>
        </w:tc>
      </w:tr>
      <w:tr w:rsidR="002F5669" w:rsidRPr="007D4323" w:rsidTr="00D75D7E">
        <w:trPr>
          <w:tblCellSpacing w:w="0" w:type="dxa"/>
        </w:trPr>
        <w:tc>
          <w:tcPr>
            <w:tcW w:w="6556" w:type="dxa"/>
            <w:gridSpan w:val="2"/>
            <w:tcBorders>
              <w:top w:val="outset" w:sz="6" w:space="0" w:color="auto"/>
              <w:left w:val="outset" w:sz="6" w:space="0" w:color="auto"/>
              <w:bottom w:val="outset" w:sz="6" w:space="0" w:color="auto"/>
              <w:right w:val="outset" w:sz="6" w:space="0" w:color="auto"/>
            </w:tcBorders>
            <w:hideMark/>
          </w:tcPr>
          <w:p w:rsidR="002F5669" w:rsidRPr="007D4323" w:rsidRDefault="002F5669" w:rsidP="00D75D7E">
            <w:pPr>
              <w:spacing w:after="0" w:line="240" w:lineRule="auto"/>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Итого:</w:t>
            </w:r>
          </w:p>
        </w:tc>
        <w:tc>
          <w:tcPr>
            <w:tcW w:w="2829" w:type="dxa"/>
            <w:gridSpan w:val="4"/>
            <w:tcBorders>
              <w:top w:val="outset" w:sz="6" w:space="0" w:color="auto"/>
              <w:left w:val="outset" w:sz="6" w:space="0" w:color="auto"/>
              <w:bottom w:val="outset" w:sz="6" w:space="0" w:color="auto"/>
              <w:right w:val="outset" w:sz="6" w:space="0" w:color="auto"/>
            </w:tcBorders>
          </w:tcPr>
          <w:p w:rsidR="002F5669" w:rsidRPr="007D4323" w:rsidRDefault="002F5669" w:rsidP="00D75D7E">
            <w:pPr>
              <w:spacing w:after="0" w:line="240" w:lineRule="auto"/>
              <w:jc w:val="right"/>
              <w:rPr>
                <w:rFonts w:ascii="Times New Roman" w:eastAsia="Times New Roman" w:hAnsi="Times New Roman" w:cs="Times New Roman"/>
                <w:sz w:val="28"/>
                <w:szCs w:val="28"/>
              </w:rPr>
            </w:pPr>
            <w:r w:rsidRPr="007D4323">
              <w:rPr>
                <w:rFonts w:ascii="Times New Roman" w:eastAsia="Times New Roman" w:hAnsi="Times New Roman" w:cs="Times New Roman"/>
                <w:bCs/>
                <w:sz w:val="28"/>
                <w:szCs w:val="28"/>
              </w:rPr>
              <w:t>20</w:t>
            </w:r>
          </w:p>
        </w:tc>
      </w:tr>
    </w:tbl>
    <w:p w:rsidR="00D32EB4" w:rsidRDefault="00D32EB4" w:rsidP="00D32EB4">
      <w:pPr>
        <w:tabs>
          <w:tab w:val="left" w:pos="1365"/>
          <w:tab w:val="center" w:pos="5315"/>
        </w:tabs>
        <w:spacing w:after="0" w:line="240" w:lineRule="auto"/>
        <w:ind w:firstLine="709"/>
        <w:rPr>
          <w:rFonts w:ascii="Times New Roman" w:hAnsi="Times New Roman" w:cs="Times New Roman"/>
          <w:b/>
          <w:bCs/>
          <w:sz w:val="28"/>
          <w:szCs w:val="28"/>
        </w:rPr>
      </w:pPr>
    </w:p>
    <w:p w:rsidR="007D4323" w:rsidRPr="007D4323" w:rsidRDefault="002F5669" w:rsidP="00D32EB4">
      <w:pPr>
        <w:tabs>
          <w:tab w:val="left" w:pos="1365"/>
          <w:tab w:val="center" w:pos="5315"/>
        </w:tabs>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5. </w:t>
      </w:r>
      <w:r w:rsidR="007D4323" w:rsidRPr="007D4323">
        <w:rPr>
          <w:rFonts w:ascii="Times New Roman" w:hAnsi="Times New Roman" w:cs="Times New Roman"/>
          <w:b/>
          <w:bCs/>
          <w:sz w:val="28"/>
          <w:szCs w:val="28"/>
        </w:rPr>
        <w:t>Предполагаемые результаты  внеурочной  деятельности</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i/>
          <w:sz w:val="28"/>
          <w:szCs w:val="28"/>
        </w:rPr>
        <w:t xml:space="preserve">Результаты первого уровня (приобретение младшими школьниками социальных знаний, понимания социальной реальности и повседневной жизни): </w:t>
      </w:r>
      <w:r w:rsidRPr="007D4323">
        <w:rPr>
          <w:rFonts w:ascii="Times New Roman" w:hAnsi="Times New Roman" w:cs="Times New Roman"/>
          <w:bCs/>
          <w:sz w:val="28"/>
          <w:szCs w:val="28"/>
        </w:rPr>
        <w:t>приобретение школьниками знаний  об этике и эстетике повседневной  жизни человека; о принятиях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i/>
          <w:sz w:val="28"/>
          <w:szCs w:val="28"/>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7D4323">
        <w:rPr>
          <w:rFonts w:ascii="Times New Roman" w:hAnsi="Times New Roman" w:cs="Times New Roman"/>
          <w:bCs/>
          <w:sz w:val="28"/>
          <w:szCs w:val="28"/>
        </w:rPr>
        <w:t>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i/>
          <w:sz w:val="28"/>
          <w:szCs w:val="28"/>
        </w:rPr>
        <w:t>Результаты третьего  уровня (приобретение школьником опыта самостоятельного социального действия)</w:t>
      </w:r>
      <w:r w:rsidRPr="007D4323">
        <w:rPr>
          <w:rFonts w:ascii="Times New Roman" w:hAnsi="Times New Roman" w:cs="Times New Roman"/>
          <w:bCs/>
          <w:sz w:val="28"/>
          <w:szCs w:val="28"/>
        </w:rPr>
        <w:t>: младший школьник может приобрести опыт исследовательской деятельности; 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волонтерской деятельности;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 опыт работы в команде.</w:t>
      </w:r>
    </w:p>
    <w:p w:rsidR="007D4323" w:rsidRPr="007D4323" w:rsidRDefault="007D4323" w:rsidP="007D4323">
      <w:pPr>
        <w:spacing w:after="0" w:line="240" w:lineRule="auto"/>
        <w:ind w:firstLine="709"/>
        <w:jc w:val="both"/>
        <w:rPr>
          <w:rFonts w:ascii="Times New Roman" w:hAnsi="Times New Roman" w:cs="Times New Roman"/>
          <w:bCs/>
          <w:sz w:val="28"/>
          <w:szCs w:val="28"/>
        </w:rPr>
      </w:pPr>
    </w:p>
    <w:p w:rsidR="007D4323" w:rsidRPr="007D4323" w:rsidRDefault="002F5669" w:rsidP="007D4323">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6. </w:t>
      </w:r>
      <w:r w:rsidR="007D4323" w:rsidRPr="007D4323">
        <w:rPr>
          <w:rFonts w:ascii="Times New Roman" w:hAnsi="Times New Roman" w:cs="Times New Roman"/>
          <w:b/>
          <w:bCs/>
          <w:sz w:val="28"/>
          <w:szCs w:val="28"/>
        </w:rPr>
        <w:t>Мониторинг эффективности внеурочной деятельности школьников</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sz w:val="28"/>
          <w:szCs w:val="28"/>
        </w:rPr>
        <w:t>Цель мониторинга – отслеживать, являются ли (и в какой степени) воспитывающими те виды внеурочной деятельности, которыми занят школьник. Такой мониторинг необходим, во-первых,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 и, во-вторых, оперативно вносить изменения в набор видов внеурочной  деятельности на основе данных о посещаемости тех или иных занятий.</w:t>
      </w:r>
    </w:p>
    <w:p w:rsidR="007D4323" w:rsidRPr="007D4323" w:rsidRDefault="002F5669" w:rsidP="007D432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П</w:t>
      </w:r>
      <w:r w:rsidR="007D4323" w:rsidRPr="007D4323">
        <w:rPr>
          <w:rFonts w:ascii="Times New Roman" w:hAnsi="Times New Roman" w:cs="Times New Roman"/>
          <w:bCs/>
          <w:sz w:val="28"/>
          <w:szCs w:val="28"/>
        </w:rPr>
        <w:t>редметом диагностики является изучение личности ученика и создаваемые во внеурочной деятельности условия развития личности. Исходя из этого, выделяется три основные предмета диагностики.</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i/>
          <w:sz w:val="28"/>
          <w:szCs w:val="28"/>
          <w:u w:val="single"/>
        </w:rPr>
        <w:t>Первый предмет диагностики</w:t>
      </w:r>
      <w:r w:rsidRPr="007D4323">
        <w:rPr>
          <w:rFonts w:ascii="Times New Roman" w:hAnsi="Times New Roman" w:cs="Times New Roman"/>
          <w:bCs/>
          <w:i/>
          <w:sz w:val="28"/>
          <w:szCs w:val="28"/>
        </w:rPr>
        <w:t xml:space="preserve"> – это личность самого младшего  школьника.</w:t>
      </w:r>
      <w:r w:rsidRPr="007D4323">
        <w:rPr>
          <w:rFonts w:ascii="Times New Roman" w:hAnsi="Times New Roman" w:cs="Times New Roman"/>
          <w:bCs/>
          <w:sz w:val="28"/>
          <w:szCs w:val="28"/>
        </w:rPr>
        <w:t xml:space="preserve"> Основные  вопросы, на которые необходимо все время находить ответы: в каком направлении происходит развитие личности ученика? На какие ценности он ориентируется? Какие отношения к окружающему миру, к другим людям, к самому себе складываются у него в процессе  воспитания?</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i/>
          <w:sz w:val="28"/>
          <w:szCs w:val="28"/>
        </w:rPr>
        <w:t>Способы  диагностики</w:t>
      </w:r>
      <w:r w:rsidRPr="007D4323">
        <w:rPr>
          <w:rFonts w:ascii="Times New Roman" w:hAnsi="Times New Roman" w:cs="Times New Roman"/>
          <w:bCs/>
          <w:sz w:val="28"/>
          <w:szCs w:val="28"/>
        </w:rPr>
        <w:t xml:space="preserve">: </w:t>
      </w:r>
      <w:r w:rsidRPr="007D4323">
        <w:rPr>
          <w:rFonts w:ascii="Times New Roman" w:hAnsi="Times New Roman" w:cs="Times New Roman"/>
          <w:bCs/>
          <w:i/>
          <w:sz w:val="28"/>
          <w:szCs w:val="28"/>
        </w:rPr>
        <w:t>наблюдение</w:t>
      </w:r>
      <w:r w:rsidRPr="007D4323">
        <w:rPr>
          <w:rFonts w:ascii="Times New Roman" w:hAnsi="Times New Roman" w:cs="Times New Roman"/>
          <w:bCs/>
          <w:sz w:val="28"/>
          <w:szCs w:val="28"/>
        </w:rPr>
        <w:t xml:space="preserve"> за поведением и эмоционально-нравственным состоянием младших школьников в повседневной жизни; в специально создаваемых педагогических ситуациях; в ролевых, деловых, организационно-деятельностных играх, погружающих ученика в сложный мир человеческих отношений; в организуемых педагогом групповых дискуссиях по актуальным проблемам. </w:t>
      </w:r>
      <w:r w:rsidRPr="007D4323">
        <w:rPr>
          <w:rFonts w:ascii="Times New Roman" w:hAnsi="Times New Roman" w:cs="Times New Roman"/>
          <w:bCs/>
          <w:i/>
          <w:sz w:val="28"/>
          <w:szCs w:val="28"/>
        </w:rPr>
        <w:t xml:space="preserve">Анализ </w:t>
      </w:r>
      <w:r w:rsidRPr="007D4323">
        <w:rPr>
          <w:rFonts w:ascii="Times New Roman" w:hAnsi="Times New Roman" w:cs="Times New Roman"/>
          <w:bCs/>
          <w:sz w:val="28"/>
          <w:szCs w:val="28"/>
        </w:rPr>
        <w:t xml:space="preserve">письменных работ школьников: сочинений, эссе, статей в школьную газету  и т.д. Эти способы раскрывают </w:t>
      </w:r>
      <w:r w:rsidRPr="007D4323">
        <w:rPr>
          <w:rFonts w:ascii="Times New Roman" w:hAnsi="Times New Roman" w:cs="Times New Roman"/>
          <w:bCs/>
          <w:i/>
          <w:sz w:val="28"/>
          <w:szCs w:val="28"/>
        </w:rPr>
        <w:t>качественную</w:t>
      </w:r>
      <w:r w:rsidRPr="007D4323">
        <w:rPr>
          <w:rFonts w:ascii="Times New Roman" w:hAnsi="Times New Roman" w:cs="Times New Roman"/>
          <w:bCs/>
          <w:sz w:val="28"/>
          <w:szCs w:val="28"/>
        </w:rPr>
        <w:t xml:space="preserve"> сторону личностного развития детей.</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i/>
          <w:sz w:val="28"/>
          <w:szCs w:val="28"/>
          <w:u w:val="single"/>
        </w:rPr>
        <w:t>Второй предмет диагностики</w:t>
      </w:r>
      <w:r w:rsidRPr="007D4323">
        <w:rPr>
          <w:rFonts w:ascii="Times New Roman" w:hAnsi="Times New Roman" w:cs="Times New Roman"/>
          <w:bCs/>
          <w:i/>
          <w:sz w:val="28"/>
          <w:szCs w:val="28"/>
        </w:rPr>
        <w:t xml:space="preserve"> – это детский коллектив как одно их важнейших условий развития личности ученика.</w:t>
      </w:r>
      <w:r w:rsidRPr="007D4323">
        <w:rPr>
          <w:rFonts w:ascii="Times New Roman" w:hAnsi="Times New Roman" w:cs="Times New Roman"/>
          <w:bCs/>
          <w:sz w:val="28"/>
          <w:szCs w:val="28"/>
        </w:rPr>
        <w:t xml:space="preserve"> Современный ребенок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счет одних своих свойств он может порождать процессы нивелировки  личности, ее усреднения, за счет  других – развивать индивидуальность ученика, его творческий потенциал.</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sz w:val="28"/>
          <w:szCs w:val="28"/>
        </w:rPr>
        <w:t xml:space="preserve">Поэтому важно изучить уровень развития детского коллектива, а также  характер взаимоотношений школьников в детском коллективе. Для этого в данной </w:t>
      </w:r>
      <w:r w:rsidR="002F5669">
        <w:rPr>
          <w:rFonts w:ascii="Times New Roman" w:hAnsi="Times New Roman" w:cs="Times New Roman"/>
          <w:bCs/>
          <w:sz w:val="28"/>
          <w:szCs w:val="28"/>
        </w:rPr>
        <w:t>Программе</w:t>
      </w:r>
      <w:r w:rsidRPr="007D4323">
        <w:rPr>
          <w:rFonts w:ascii="Times New Roman" w:hAnsi="Times New Roman" w:cs="Times New Roman"/>
          <w:bCs/>
          <w:sz w:val="28"/>
          <w:szCs w:val="28"/>
        </w:rPr>
        <w:t xml:space="preserve"> используются две методики: А.Н. Лутошкина «Какой у нас коллектив», «Социометрия».</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i/>
          <w:sz w:val="28"/>
          <w:szCs w:val="28"/>
          <w:u w:val="single"/>
        </w:rPr>
        <w:t>Третий  предмет диагностики</w:t>
      </w:r>
      <w:r w:rsidRPr="007D4323">
        <w:rPr>
          <w:rFonts w:ascii="Times New Roman" w:hAnsi="Times New Roman" w:cs="Times New Roman"/>
          <w:bCs/>
          <w:i/>
          <w:sz w:val="28"/>
          <w:szCs w:val="28"/>
        </w:rPr>
        <w:t xml:space="preserve"> – это профессиональная позиция педагога,</w:t>
      </w:r>
      <w:r w:rsidRPr="007D4323">
        <w:rPr>
          <w:rFonts w:ascii="Times New Roman" w:hAnsi="Times New Roman" w:cs="Times New Roman"/>
          <w:bCs/>
          <w:sz w:val="28"/>
          <w:szCs w:val="28"/>
        </w:rPr>
        <w:t xml:space="preserve"> еще одно важнейшее условие  развития личности ученика.</w:t>
      </w:r>
    </w:p>
    <w:p w:rsidR="007D4323" w:rsidRPr="007D4323" w:rsidRDefault="007D4323" w:rsidP="007D4323">
      <w:pPr>
        <w:spacing w:after="0" w:line="240" w:lineRule="auto"/>
        <w:ind w:firstLine="709"/>
        <w:jc w:val="both"/>
        <w:rPr>
          <w:rFonts w:ascii="Times New Roman" w:hAnsi="Times New Roman" w:cs="Times New Roman"/>
          <w:bCs/>
          <w:sz w:val="28"/>
          <w:szCs w:val="28"/>
        </w:rPr>
      </w:pPr>
      <w:r w:rsidRPr="007D4323">
        <w:rPr>
          <w:rFonts w:ascii="Times New Roman" w:hAnsi="Times New Roman" w:cs="Times New Roman"/>
          <w:bCs/>
          <w:sz w:val="28"/>
          <w:szCs w:val="28"/>
        </w:rPr>
        <w:t xml:space="preserve">Позиция – это единство сознания и деятельности человека, где деятельность выступает одним из способов реализации его базовых  ценностей. 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обязанность, т.е. просто отбывает  повинность); какие профессиональные  ценности сформированы у педагогов (или такие ценности вовсе отсутствуют, и педагог осуществляет свою работу формально, равнодушно)? Не меньшее значение имеет и характер педагогической  позиции. Сформирована ли у  воспитателя гуманистическая или авторитарная педагогическая позиция, предполагает ли он самоопределение воспитанника или рассматривает его как </w:t>
      </w:r>
      <w:r w:rsidRPr="007D4323">
        <w:rPr>
          <w:rFonts w:ascii="Times New Roman" w:hAnsi="Times New Roman" w:cs="Times New Roman"/>
          <w:bCs/>
          <w:sz w:val="28"/>
          <w:szCs w:val="28"/>
          <w:lang w:val="en-US"/>
        </w:rPr>
        <w:t>tabularasa</w:t>
      </w:r>
      <w:r w:rsidRPr="007D4323">
        <w:rPr>
          <w:rFonts w:ascii="Times New Roman" w:hAnsi="Times New Roman" w:cs="Times New Roman"/>
          <w:bCs/>
          <w:sz w:val="28"/>
          <w:szCs w:val="28"/>
        </w:rPr>
        <w:t xml:space="preserve">  для воплощения своих замыслов?</w:t>
      </w:r>
    </w:p>
    <w:p w:rsidR="007D4323" w:rsidRPr="002F5669" w:rsidRDefault="007D4323" w:rsidP="007D4323">
      <w:pPr>
        <w:pStyle w:val="13"/>
        <w:ind w:firstLine="709"/>
        <w:jc w:val="both"/>
        <w:rPr>
          <w:rFonts w:ascii="Times New Roman" w:hAnsi="Times New Roman" w:cs="Times New Roman"/>
          <w:sz w:val="28"/>
          <w:szCs w:val="28"/>
        </w:rPr>
      </w:pPr>
      <w:r w:rsidRPr="007D4323">
        <w:rPr>
          <w:rFonts w:ascii="Times New Roman" w:hAnsi="Times New Roman" w:cs="Times New Roman"/>
          <w:bCs/>
          <w:sz w:val="28"/>
          <w:szCs w:val="28"/>
        </w:rPr>
        <w:t xml:space="preserve">Здесь в мониторинге предлагается использовать  специально  разработанную  </w:t>
      </w:r>
      <w:r w:rsidRPr="002F5669">
        <w:rPr>
          <w:rFonts w:ascii="Times New Roman" w:hAnsi="Times New Roman" w:cs="Times New Roman"/>
          <w:bCs/>
          <w:sz w:val="28"/>
          <w:szCs w:val="28"/>
        </w:rPr>
        <w:t>методику диагностики профессиональной позиции педагога как воспитателя.</w:t>
      </w:r>
    </w:p>
    <w:p w:rsidR="002F5669" w:rsidRDefault="002F5669">
      <w:pPr>
        <w:rPr>
          <w:rFonts w:ascii="Times New Roman" w:hAnsi="Times New Roman" w:cs="Times New Roman"/>
          <w:sz w:val="28"/>
          <w:szCs w:val="28"/>
        </w:rPr>
      </w:pPr>
      <w:r>
        <w:rPr>
          <w:rFonts w:ascii="Times New Roman" w:hAnsi="Times New Roman" w:cs="Times New Roman"/>
          <w:sz w:val="28"/>
          <w:szCs w:val="28"/>
        </w:rPr>
        <w:br w:type="page"/>
      </w:r>
    </w:p>
    <w:p w:rsidR="00D42F95" w:rsidRPr="002F5669" w:rsidRDefault="00D42F95" w:rsidP="002F5669">
      <w:pPr>
        <w:pStyle w:val="a3"/>
        <w:jc w:val="center"/>
        <w:rPr>
          <w:rFonts w:ascii="Times New Roman" w:hAnsi="Times New Roman" w:cs="Times New Roman"/>
          <w:b/>
          <w:sz w:val="28"/>
          <w:szCs w:val="28"/>
        </w:rPr>
      </w:pPr>
      <w:r w:rsidRPr="002F5669">
        <w:rPr>
          <w:rFonts w:ascii="Times New Roman" w:hAnsi="Times New Roman" w:cs="Times New Roman"/>
          <w:b/>
          <w:sz w:val="28"/>
          <w:szCs w:val="28"/>
          <w:lang w:val="en-US"/>
        </w:rPr>
        <w:lastRenderedPageBreak/>
        <w:t>V</w:t>
      </w:r>
      <w:r w:rsidRPr="002F5669">
        <w:rPr>
          <w:rFonts w:ascii="Times New Roman" w:hAnsi="Times New Roman" w:cs="Times New Roman"/>
          <w:b/>
          <w:sz w:val="28"/>
          <w:szCs w:val="28"/>
        </w:rPr>
        <w:t>. СОДЕРЖАНИЕ И ОРГАНИЗАЦИЯ КУЛЬТУРНО-ДОСУГОВОЙ ДЕЯТЕЛЬНОСТИ</w:t>
      </w:r>
    </w:p>
    <w:p w:rsidR="002F5669" w:rsidRDefault="002F5669" w:rsidP="002F5669">
      <w:pPr>
        <w:pStyle w:val="a3"/>
        <w:jc w:val="center"/>
        <w:rPr>
          <w:rFonts w:ascii="Times New Roman" w:hAnsi="Times New Roman" w:cs="Times New Roman"/>
          <w:b/>
          <w:sz w:val="28"/>
          <w:szCs w:val="28"/>
        </w:rPr>
      </w:pPr>
    </w:p>
    <w:p w:rsidR="007A4DB3" w:rsidRPr="002F5669" w:rsidRDefault="007A4DB3" w:rsidP="002F5669">
      <w:pPr>
        <w:pStyle w:val="a3"/>
        <w:jc w:val="center"/>
        <w:rPr>
          <w:rFonts w:ascii="Times New Roman" w:hAnsi="Times New Roman" w:cs="Times New Roman"/>
          <w:b/>
          <w:sz w:val="28"/>
          <w:szCs w:val="28"/>
        </w:rPr>
      </w:pPr>
      <w:r w:rsidRPr="002F5669">
        <w:rPr>
          <w:rFonts w:ascii="Times New Roman" w:hAnsi="Times New Roman" w:cs="Times New Roman"/>
          <w:b/>
          <w:sz w:val="28"/>
          <w:szCs w:val="28"/>
        </w:rPr>
        <w:t>1. Предназначение к</w:t>
      </w:r>
      <w:r w:rsidR="002F5669">
        <w:rPr>
          <w:rFonts w:ascii="Times New Roman" w:hAnsi="Times New Roman" w:cs="Times New Roman"/>
          <w:b/>
          <w:sz w:val="28"/>
          <w:szCs w:val="28"/>
        </w:rPr>
        <w:t>ультурно-досуговой деятельности</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Организация культурно-досуговой д</w:t>
      </w:r>
      <w:r w:rsidR="002F5669">
        <w:rPr>
          <w:rFonts w:ascii="Times New Roman" w:hAnsi="Times New Roman" w:cs="Times New Roman"/>
          <w:sz w:val="28"/>
          <w:szCs w:val="28"/>
        </w:rPr>
        <w:t>еятельности школьников – наряду</w:t>
      </w:r>
      <w:r w:rsidR="00721DBD">
        <w:rPr>
          <w:rFonts w:ascii="Times New Roman" w:hAnsi="Times New Roman" w:cs="Times New Roman"/>
          <w:sz w:val="28"/>
          <w:szCs w:val="28"/>
        </w:rPr>
        <w:t xml:space="preserve"> </w:t>
      </w:r>
      <w:r w:rsidRPr="00D42F95">
        <w:rPr>
          <w:rFonts w:ascii="Times New Roman" w:hAnsi="Times New Roman" w:cs="Times New Roman"/>
          <w:sz w:val="28"/>
          <w:szCs w:val="28"/>
        </w:rPr>
        <w:t>с образовательной деятельностью – входит в число важнейших задач современного дополнительного образования. Сегодня как никогда актуальна проблема овладения детьми и подростками способами организации своего свободного времени, умением содержательно и интересно проводить свой досуг.</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Любой досуг способен выполнять четыре главные функции: отдых, развлечение, общение, саморазвитие.</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Между тем, обучающиеся ориентированы преимущественно на развлекательные способы проведения свободного времени, что оборачивается снижением общего уровня культуры детей и подростков, усвоением примитивных способов общения, ростом асоциальных проявлений.</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Вот почему так важно </w:t>
      </w:r>
      <w:r w:rsidRPr="00D42F95">
        <w:rPr>
          <w:rFonts w:ascii="Times New Roman" w:hAnsi="Times New Roman" w:cs="Times New Roman"/>
          <w:i/>
          <w:sz w:val="28"/>
          <w:szCs w:val="28"/>
        </w:rPr>
        <w:t>научить детей соединять развлечения с саморазвитием</w:t>
      </w:r>
      <w:r w:rsidRPr="00D42F95">
        <w:rPr>
          <w:rFonts w:ascii="Times New Roman" w:hAnsi="Times New Roman" w:cs="Times New Roman"/>
          <w:sz w:val="28"/>
          <w:szCs w:val="28"/>
        </w:rPr>
        <w:t>, делать свой досуг содержательным, «работающим» на совершенствование личности. Не случайно этимологически слово «досуг» связано с глаголом «досягнуть», т.е. иметь возможность что-то делать, чего-то достичь.</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Дополнительное образование призвано наполнить досуг детей социально значимым содержанием. На это нацелены обе его составляющие – и образовательная, и собственно культурно-досуговая деятельность. При этом образовательная деятельность выполняет, прежде всего, познавательную и ориентационную функции, культурно-досуговая деятельность – рекреационную и коммуникативную. В то же время оба вида деятельности создают реальные возможности и для самопознания, самоопределения, самореализации ребенка, правда, делают это различными способами.</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В состав культурно-досуговой деятельности следует включать не только фестивали, конкурсы, соревнования, тематические дни и недели, вечера, экскурсии и т.п., но и семейные и индивидуальные способы организации детского досуга – от совместных с родителями форм проведения свободного времени (посещение музеев, театров, семейный туризм и др.) до индивидуальных занятий ребенка по интересам (хобби, компьютерные игры и т.п.). </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Педагогически правильная организация культурно-досуговой деятельности может обеспечить достижение вполне определенных целей не только в плане организации отдыха и развлечения детей, но и в отношении их обучения, воспитания, самореализации, приобщения к культуре, в том числе к культуре общения и поведения. Без «обучающих» результатов культурно-досуговая деятельность не может быть сегодня признана в полной мере эффективной.</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Полноценное использование богатого социально-педагогического потенциала культурно-досуговой деятельности предполагает переход от ее планирования к программированию, т.е. построению этого вида деятельности на основе специальных культурно-досуговых программ. </w:t>
      </w:r>
    </w:p>
    <w:p w:rsidR="002F5669" w:rsidRDefault="002F5669" w:rsidP="002F5669">
      <w:pPr>
        <w:pStyle w:val="a3"/>
        <w:ind w:firstLine="709"/>
        <w:jc w:val="both"/>
        <w:rPr>
          <w:rFonts w:ascii="Times New Roman" w:hAnsi="Times New Roman" w:cs="Times New Roman"/>
          <w:sz w:val="28"/>
          <w:szCs w:val="28"/>
        </w:rPr>
      </w:pPr>
    </w:p>
    <w:p w:rsidR="002F5669" w:rsidRPr="002F5669" w:rsidRDefault="002F5669" w:rsidP="002F5669">
      <w:pPr>
        <w:pStyle w:val="a3"/>
        <w:ind w:firstLine="709"/>
        <w:jc w:val="center"/>
        <w:rPr>
          <w:rFonts w:ascii="Times New Roman" w:hAnsi="Times New Roman" w:cs="Times New Roman"/>
          <w:b/>
          <w:sz w:val="28"/>
          <w:szCs w:val="28"/>
        </w:rPr>
      </w:pPr>
      <w:r w:rsidRPr="002F5669">
        <w:rPr>
          <w:rFonts w:ascii="Times New Roman" w:hAnsi="Times New Roman" w:cs="Times New Roman"/>
          <w:b/>
          <w:sz w:val="28"/>
          <w:szCs w:val="28"/>
        </w:rPr>
        <w:t>2. Отличия культурно-досуговой программы</w:t>
      </w:r>
    </w:p>
    <w:p w:rsidR="007A4DB3" w:rsidRPr="00D42F95" w:rsidRDefault="007A4DB3" w:rsidP="002F5669">
      <w:pPr>
        <w:pStyle w:val="a3"/>
        <w:ind w:firstLine="709"/>
        <w:jc w:val="both"/>
        <w:rPr>
          <w:rFonts w:ascii="Times New Roman" w:hAnsi="Times New Roman" w:cs="Times New Roman"/>
          <w:sz w:val="28"/>
          <w:szCs w:val="28"/>
        </w:rPr>
      </w:pPr>
      <w:r w:rsidRPr="002F5669">
        <w:rPr>
          <w:rFonts w:ascii="Times New Roman" w:hAnsi="Times New Roman" w:cs="Times New Roman"/>
          <w:sz w:val="28"/>
          <w:szCs w:val="28"/>
        </w:rPr>
        <w:t xml:space="preserve">Отличия культурно-досуговой программы </w:t>
      </w:r>
      <w:r w:rsidRPr="00D42F95">
        <w:rPr>
          <w:rFonts w:ascii="Times New Roman" w:hAnsi="Times New Roman" w:cs="Times New Roman"/>
          <w:sz w:val="28"/>
          <w:szCs w:val="28"/>
        </w:rPr>
        <w:t>от дополнител</w:t>
      </w:r>
      <w:r w:rsidR="002F5669">
        <w:rPr>
          <w:rFonts w:ascii="Times New Roman" w:hAnsi="Times New Roman" w:cs="Times New Roman"/>
          <w:sz w:val="28"/>
          <w:szCs w:val="28"/>
        </w:rPr>
        <w:t xml:space="preserve">ьной общеобразовательной программы </w:t>
      </w:r>
      <w:r w:rsidRPr="00D42F95">
        <w:rPr>
          <w:rFonts w:ascii="Times New Roman" w:hAnsi="Times New Roman" w:cs="Times New Roman"/>
          <w:sz w:val="28"/>
          <w:szCs w:val="28"/>
        </w:rPr>
        <w:t>состоят в следующем:</w:t>
      </w:r>
    </w:p>
    <w:p w:rsidR="007A4DB3" w:rsidRPr="00D42F95" w:rsidRDefault="007A4DB3" w:rsidP="00FD6F9F">
      <w:pPr>
        <w:pStyle w:val="a3"/>
        <w:numPr>
          <w:ilvl w:val="0"/>
          <w:numId w:val="13"/>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lastRenderedPageBreak/>
        <w:t xml:space="preserve">содержание культурно-досуговой программы не изучается в ходе специально организованных занятий по какому-либо конкретному курсу, а реализуется в процессе подготовки и проведения массовых досуговых мероприятий (дел); </w:t>
      </w:r>
    </w:p>
    <w:p w:rsidR="007A4DB3" w:rsidRPr="00D42F95" w:rsidRDefault="007A4DB3" w:rsidP="00FD6F9F">
      <w:pPr>
        <w:pStyle w:val="a3"/>
        <w:numPr>
          <w:ilvl w:val="0"/>
          <w:numId w:val="13"/>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овладение предусмотренными в ней знаниями и умениями происходит в процессе самостоятельной работы вне занятий и во взаимодействии со взрослыми и детьми в досуговое время; </w:t>
      </w:r>
    </w:p>
    <w:p w:rsidR="007A4DB3" w:rsidRPr="00D42F95" w:rsidRDefault="007A4DB3" w:rsidP="00FD6F9F">
      <w:pPr>
        <w:pStyle w:val="a3"/>
        <w:numPr>
          <w:ilvl w:val="0"/>
          <w:numId w:val="13"/>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источниками образовательной информации и социального опыта, субъектами досуговой деятельности являются как педагоги, так и сами дети и их родители (законные представители);</w:t>
      </w:r>
    </w:p>
    <w:p w:rsidR="007A4DB3" w:rsidRPr="00D42F95" w:rsidRDefault="007A4DB3" w:rsidP="00FD6F9F">
      <w:pPr>
        <w:pStyle w:val="a3"/>
        <w:numPr>
          <w:ilvl w:val="0"/>
          <w:numId w:val="13"/>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в ходе реализации культурно-досуговой программы предусмотрен целый спектр нетрадиционных позиций (ролей) обучающихся </w:t>
      </w:r>
      <w:r w:rsidR="002F5669">
        <w:rPr>
          <w:rFonts w:ascii="Times New Roman" w:hAnsi="Times New Roman" w:cs="Times New Roman"/>
          <w:sz w:val="28"/>
          <w:szCs w:val="28"/>
        </w:rPr>
        <w:t>–</w:t>
      </w:r>
      <w:r w:rsidRPr="00D42F95">
        <w:rPr>
          <w:rFonts w:ascii="Times New Roman" w:hAnsi="Times New Roman" w:cs="Times New Roman"/>
          <w:sz w:val="28"/>
          <w:szCs w:val="28"/>
        </w:rPr>
        <w:t xml:space="preserve"> организатор, исполнитель, зритель, соавтор, художник, костюмер, дизайнер, музыкальный оформитель, осветитель, работник сцены, ведущий, член жюри и др. </w:t>
      </w:r>
    </w:p>
    <w:p w:rsidR="002F5669" w:rsidRDefault="002F5669" w:rsidP="002F5669">
      <w:pPr>
        <w:pStyle w:val="a3"/>
        <w:ind w:firstLine="709"/>
        <w:jc w:val="both"/>
        <w:rPr>
          <w:rFonts w:ascii="Times New Roman" w:hAnsi="Times New Roman" w:cs="Times New Roman"/>
          <w:sz w:val="28"/>
          <w:szCs w:val="28"/>
        </w:rPr>
      </w:pPr>
    </w:p>
    <w:p w:rsidR="007A4DB3" w:rsidRPr="002F5669" w:rsidRDefault="00725A91" w:rsidP="002F5669">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3</w:t>
      </w:r>
      <w:r w:rsidR="007A4DB3" w:rsidRPr="002F5669">
        <w:rPr>
          <w:rFonts w:ascii="Times New Roman" w:hAnsi="Times New Roman" w:cs="Times New Roman"/>
          <w:b/>
          <w:sz w:val="28"/>
          <w:szCs w:val="28"/>
        </w:rPr>
        <w:t>. Ви</w:t>
      </w:r>
      <w:r w:rsidR="002F5669">
        <w:rPr>
          <w:rFonts w:ascii="Times New Roman" w:hAnsi="Times New Roman" w:cs="Times New Roman"/>
          <w:b/>
          <w:sz w:val="28"/>
          <w:szCs w:val="28"/>
        </w:rPr>
        <w:t>ды культурно-досуговых программ</w:t>
      </w:r>
    </w:p>
    <w:p w:rsidR="007A4DB3" w:rsidRPr="00D42F95" w:rsidRDefault="00D42F95" w:rsidP="002F5669">
      <w:pPr>
        <w:pStyle w:val="a3"/>
        <w:ind w:firstLine="709"/>
        <w:jc w:val="both"/>
        <w:rPr>
          <w:rFonts w:ascii="Times New Roman" w:hAnsi="Times New Roman" w:cs="Times New Roman"/>
          <w:sz w:val="28"/>
          <w:szCs w:val="28"/>
        </w:rPr>
      </w:pPr>
      <w:r>
        <w:rPr>
          <w:rFonts w:ascii="Times New Roman" w:hAnsi="Times New Roman" w:cs="Times New Roman"/>
          <w:sz w:val="28"/>
          <w:szCs w:val="28"/>
        </w:rPr>
        <w:t>В МКОУ НШИ</w:t>
      </w:r>
      <w:r w:rsidR="007A4DB3" w:rsidRPr="00D42F95">
        <w:rPr>
          <w:rFonts w:ascii="Times New Roman" w:hAnsi="Times New Roman" w:cs="Times New Roman"/>
          <w:sz w:val="28"/>
          <w:szCs w:val="28"/>
        </w:rPr>
        <w:t xml:space="preserve"> практикуется организация и проведение следующих </w:t>
      </w:r>
      <w:r w:rsidR="007A4DB3" w:rsidRPr="00D42F95">
        <w:rPr>
          <w:rFonts w:ascii="Times New Roman" w:hAnsi="Times New Roman" w:cs="Times New Roman"/>
          <w:sz w:val="28"/>
          <w:szCs w:val="28"/>
          <w:u w:val="single"/>
        </w:rPr>
        <w:t>видов культурно-досуговых программ</w:t>
      </w:r>
      <w:r w:rsidR="007A4DB3" w:rsidRPr="00D42F95">
        <w:rPr>
          <w:rFonts w:ascii="Times New Roman" w:hAnsi="Times New Roman" w:cs="Times New Roman"/>
          <w:sz w:val="28"/>
          <w:szCs w:val="28"/>
        </w:rPr>
        <w:t>:</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разовая игровая программа</w:t>
      </w:r>
      <w:r w:rsidRPr="00D42F95">
        <w:rPr>
          <w:rFonts w:ascii="Times New Roman" w:hAnsi="Times New Roman" w:cs="Times New Roman"/>
          <w:sz w:val="28"/>
          <w:szCs w:val="28"/>
        </w:rPr>
        <w:t xml:space="preserve"> (не требует подготовки участников. Дети включаются в игру непосредственно в ходе «действа». При этом предлагаемые детям игры могут быть самыми разнообразными: интеллектуальные игры за столом, забавы в игротеке, подвижные иг</w:t>
      </w:r>
      <w:r w:rsidR="002F5669">
        <w:rPr>
          <w:rFonts w:ascii="Times New Roman" w:hAnsi="Times New Roman" w:cs="Times New Roman"/>
          <w:sz w:val="28"/>
          <w:szCs w:val="28"/>
        </w:rPr>
        <w:t xml:space="preserve">ры и конкурсы в кругу, в зале, </w:t>
      </w:r>
      <w:r w:rsidRPr="00D42F95">
        <w:rPr>
          <w:rFonts w:ascii="Times New Roman" w:hAnsi="Times New Roman" w:cs="Times New Roman"/>
          <w:sz w:val="28"/>
          <w:szCs w:val="28"/>
        </w:rPr>
        <w:t>на дискотеке);</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конкурсно-игровая программа по заданной тематике</w:t>
      </w:r>
      <w:r w:rsidRPr="00D42F95">
        <w:rPr>
          <w:rFonts w:ascii="Times New Roman" w:hAnsi="Times New Roman" w:cs="Times New Roman"/>
          <w:sz w:val="28"/>
          <w:szCs w:val="28"/>
        </w:rPr>
        <w:t xml:space="preserve"> (это может быть турнир, КВН, всевозможные интеллектуальные игры и др. Образовательный и воспитательный смысл таких программ состоит именно в подготовке, придумывании, совместном творчестве детей);</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игра-спектакль</w:t>
      </w:r>
      <w:r w:rsidRPr="00D42F95">
        <w:rPr>
          <w:rFonts w:ascii="Times New Roman" w:hAnsi="Times New Roman" w:cs="Times New Roman"/>
          <w:sz w:val="28"/>
          <w:szCs w:val="28"/>
        </w:rPr>
        <w:t xml:space="preserve"> (необходима группа ведущих игровой программы. Сюжет спектакля строится таким образом, что его сторонние участники без предварительной подготовки могут играть небольшие роли или выполнять задания, от которых будто бы зависит судьба героев спектакля); </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театрализованная игра</w:t>
      </w:r>
      <w:r w:rsidRPr="00D42F95">
        <w:rPr>
          <w:rFonts w:ascii="Times New Roman" w:hAnsi="Times New Roman" w:cs="Times New Roman"/>
          <w:sz w:val="28"/>
          <w:szCs w:val="28"/>
        </w:rPr>
        <w:t xml:space="preserve"> (требует погружения артистов и зрителей в определенную атмосферу, имеет четкую конструкцию игровой ситуации, достаточно длительный период подготовки);</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зрелище</w:t>
      </w:r>
      <w:r w:rsidRPr="00D42F95">
        <w:rPr>
          <w:rFonts w:ascii="Times New Roman" w:hAnsi="Times New Roman" w:cs="Times New Roman"/>
          <w:sz w:val="28"/>
          <w:szCs w:val="28"/>
        </w:rPr>
        <w:t xml:space="preserve"> (концерт, литературно-музыкальная композиция, спортивное состязание и др.) характеризуется наличием исполнителей и зрителей); </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праздник</w:t>
      </w:r>
      <w:r w:rsidRPr="00D42F95">
        <w:rPr>
          <w:rFonts w:ascii="Times New Roman" w:hAnsi="Times New Roman" w:cs="Times New Roman"/>
          <w:sz w:val="28"/>
          <w:szCs w:val="28"/>
        </w:rPr>
        <w:t xml:space="preserve"> (слеты, смотры, конкурсы, творческие отчеты, фестивали детского творчества, церемонии, гулянья, физкультурные праздники, тематические дни, недели. Особо значимый и трудоемкий по подготовке и организации тип досуговой программы. Он предполагает большое разнообразие видов деятельности и приемов постановки с активным участием всех детей); </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длительная досуговая программа (</w:t>
      </w:r>
      <w:r w:rsidRPr="00D42F95">
        <w:rPr>
          <w:rFonts w:ascii="Times New Roman" w:hAnsi="Times New Roman" w:cs="Times New Roman"/>
          <w:sz w:val="28"/>
          <w:szCs w:val="28"/>
        </w:rPr>
        <w:t xml:space="preserve">рассчитана на постоянный состав участников (кружок, клуб, класс, школьная параллель, лагерная смена и т.д.) и может продолжаться в течение нескольких дней или недель, а то и в течение года и более. наличие развивающей социальной идеи (сюжета). Подразумевает наличие коллективной творческой деятельности детей (в качестве системообразующего фактора), разнообразие игровых ролей, их свободный выбор и смена (для </w:t>
      </w:r>
      <w:r w:rsidRPr="00D42F95">
        <w:rPr>
          <w:rFonts w:ascii="Times New Roman" w:hAnsi="Times New Roman" w:cs="Times New Roman"/>
          <w:sz w:val="28"/>
          <w:szCs w:val="28"/>
        </w:rPr>
        <w:lastRenderedPageBreak/>
        <w:t>самовыражения личности), создание и закрепление в игре положительных моделей поведения, конструирование защитной игровой среды, смягчающей воздействие обыденной жизни и диктат взрослых).</w:t>
      </w:r>
    </w:p>
    <w:p w:rsidR="002E6320" w:rsidRDefault="002E6320" w:rsidP="002F5669">
      <w:pPr>
        <w:pStyle w:val="a3"/>
        <w:ind w:firstLine="709"/>
        <w:jc w:val="both"/>
        <w:rPr>
          <w:rFonts w:ascii="Times New Roman" w:hAnsi="Times New Roman" w:cs="Times New Roman"/>
          <w:sz w:val="28"/>
          <w:szCs w:val="28"/>
        </w:rPr>
      </w:pPr>
    </w:p>
    <w:p w:rsidR="007A4DB3" w:rsidRPr="002E6320" w:rsidRDefault="007A4DB3" w:rsidP="002E6320">
      <w:pPr>
        <w:pStyle w:val="a3"/>
        <w:ind w:firstLine="709"/>
        <w:jc w:val="center"/>
        <w:rPr>
          <w:rFonts w:ascii="Times New Roman" w:hAnsi="Times New Roman" w:cs="Times New Roman"/>
          <w:b/>
          <w:sz w:val="28"/>
          <w:szCs w:val="28"/>
        </w:rPr>
      </w:pPr>
      <w:r w:rsidRPr="002E6320">
        <w:rPr>
          <w:rFonts w:ascii="Times New Roman" w:hAnsi="Times New Roman" w:cs="Times New Roman"/>
          <w:b/>
          <w:sz w:val="28"/>
          <w:szCs w:val="28"/>
        </w:rPr>
        <w:t>4. Принципы и методы, лежащие в основе массовых мероприятий с детьми</w:t>
      </w:r>
    </w:p>
    <w:p w:rsidR="002E6320" w:rsidRDefault="002E6320" w:rsidP="002F5669">
      <w:pPr>
        <w:pStyle w:val="a3"/>
        <w:ind w:firstLine="709"/>
        <w:jc w:val="both"/>
        <w:rPr>
          <w:rFonts w:ascii="Times New Roman" w:hAnsi="Times New Roman" w:cs="Times New Roman"/>
          <w:i/>
          <w:sz w:val="28"/>
          <w:szCs w:val="28"/>
        </w:rPr>
      </w:pP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Принцип информационной насыщенности</w:t>
      </w:r>
      <w:r w:rsidRPr="00D42F95">
        <w:rPr>
          <w:rFonts w:ascii="Times New Roman" w:hAnsi="Times New Roman" w:cs="Times New Roman"/>
          <w:sz w:val="28"/>
          <w:szCs w:val="28"/>
        </w:rPr>
        <w:t xml:space="preserve"> предполагает наличие в содержании проводимого дела (в зависимости от его целевой установки) исторических, краеведческих, этнических, научно-технических, художественно-культурных, этических и других сведений и фактов. Такая информационная насыщенность предлагаемых детям видов деятельности обеспечивает не просто их развлечение, а реальное пополнение знаний и практических навыков школьников, расширяет диапазон их актуальной культуры. </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Принцип</w:t>
      </w:r>
      <w:r w:rsidR="00563C78">
        <w:rPr>
          <w:rFonts w:ascii="Times New Roman" w:hAnsi="Times New Roman" w:cs="Times New Roman"/>
          <w:i/>
          <w:sz w:val="28"/>
          <w:szCs w:val="28"/>
        </w:rPr>
        <w:t xml:space="preserve"> </w:t>
      </w:r>
      <w:r w:rsidRPr="00D42F95">
        <w:rPr>
          <w:rFonts w:ascii="Times New Roman" w:hAnsi="Times New Roman" w:cs="Times New Roman"/>
          <w:i/>
          <w:sz w:val="28"/>
          <w:szCs w:val="28"/>
        </w:rPr>
        <w:t>массовости</w:t>
      </w:r>
      <w:r w:rsidRPr="00D42F95">
        <w:rPr>
          <w:rFonts w:ascii="Times New Roman" w:hAnsi="Times New Roman" w:cs="Times New Roman"/>
          <w:sz w:val="28"/>
          <w:szCs w:val="28"/>
        </w:rPr>
        <w:t xml:space="preserve"> предусматривает участие в досуговых мероприятиях всех желающих. Обеспечить массовость может применение следующих приемов:</w:t>
      </w:r>
    </w:p>
    <w:p w:rsidR="007A4DB3" w:rsidRPr="00D42F95" w:rsidRDefault="007A4DB3" w:rsidP="00FD6F9F">
      <w:pPr>
        <w:pStyle w:val="a3"/>
        <w:numPr>
          <w:ilvl w:val="0"/>
          <w:numId w:val="14"/>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проведение единых тематических общешкольных мероприятий, в которых могут одновременно участвовать школьники одной или нескольких параллелей;</w:t>
      </w:r>
    </w:p>
    <w:p w:rsidR="007A4DB3" w:rsidRPr="00D42F95" w:rsidRDefault="007A4DB3" w:rsidP="00FD6F9F">
      <w:pPr>
        <w:pStyle w:val="a3"/>
        <w:numPr>
          <w:ilvl w:val="0"/>
          <w:numId w:val="14"/>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привлечение детей (особенно это касается подростков) ко всем фазам досуговых мероприятий – от разработки сценария, оформления школьного вестибюля, зала, сцены до участия в реализации конкретного мероприятия </w:t>
      </w:r>
      <w:r w:rsidRPr="00D42F95">
        <w:rPr>
          <w:rFonts w:ascii="Times New Roman" w:hAnsi="Times New Roman" w:cs="Times New Roman"/>
          <w:sz w:val="28"/>
          <w:szCs w:val="28"/>
        </w:rPr>
        <w:br/>
        <w:t xml:space="preserve">в самых разных ролях – артистов, костюмеров, художников, рабочих сцены, осветителей, диск-жокеев, ведущих, зрителей. </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rPr>
        <w:t xml:space="preserve">Принцип диалогичности </w:t>
      </w:r>
      <w:r w:rsidRPr="00D42F95">
        <w:rPr>
          <w:rFonts w:ascii="Times New Roman" w:hAnsi="Times New Roman" w:cs="Times New Roman"/>
          <w:sz w:val="28"/>
          <w:szCs w:val="28"/>
        </w:rPr>
        <w:t xml:space="preserve">означает равноправное взаимодействие педагогов </w:t>
      </w:r>
      <w:r w:rsidRPr="00D42F95">
        <w:rPr>
          <w:rFonts w:ascii="Times New Roman" w:hAnsi="Times New Roman" w:cs="Times New Roman"/>
          <w:sz w:val="28"/>
          <w:szCs w:val="28"/>
        </w:rPr>
        <w:br/>
        <w:t>и обучающихся в подготовке и реализации всех досуговых мероприятий. Подобное объединение взрослых и детей одной общей идеей способствует сплочению школьного сообщества, формированию у учащихся ответственности, единения, гордости за свою школу.</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u w:val="single"/>
        </w:rPr>
        <w:t>Методы</w:t>
      </w:r>
      <w:r w:rsidRPr="00D42F95">
        <w:rPr>
          <w:rFonts w:ascii="Times New Roman" w:hAnsi="Times New Roman" w:cs="Times New Roman"/>
          <w:sz w:val="28"/>
          <w:szCs w:val="28"/>
        </w:rPr>
        <w:t xml:space="preserve"> осуществления культурно-досуговых программ:</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игровые методы,</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упражнения.</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обсуждения,</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создание, проигрывание и анализ ситуаций,</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творческие задания (на внимание, ловкость, сообразительность, быстроту реакции, логику, эрудицию и т.д.),</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театрализации.</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Следует понимать, что правильно разработанная и полноценно реализованная культурно-досуговая программа может содействовать введению детей в мир культуры, развитию их творческого мышления, приобретению опыта самореализации в совместной со сверстниками творческой деятельности.</w:t>
      </w:r>
    </w:p>
    <w:p w:rsidR="002E6320" w:rsidRDefault="002E6320" w:rsidP="002F5669">
      <w:pPr>
        <w:pStyle w:val="a3"/>
        <w:ind w:firstLine="709"/>
        <w:jc w:val="both"/>
        <w:rPr>
          <w:rFonts w:ascii="Times New Roman" w:hAnsi="Times New Roman" w:cs="Times New Roman"/>
          <w:sz w:val="28"/>
          <w:szCs w:val="28"/>
          <w:u w:val="single"/>
        </w:rPr>
      </w:pPr>
    </w:p>
    <w:p w:rsidR="007A4DB3" w:rsidRPr="002E6320" w:rsidRDefault="007A4DB3" w:rsidP="002E6320">
      <w:pPr>
        <w:pStyle w:val="a3"/>
        <w:ind w:firstLine="709"/>
        <w:jc w:val="center"/>
        <w:rPr>
          <w:rFonts w:ascii="Times New Roman" w:hAnsi="Times New Roman" w:cs="Times New Roman"/>
          <w:b/>
          <w:sz w:val="28"/>
          <w:szCs w:val="28"/>
        </w:rPr>
      </w:pPr>
      <w:r w:rsidRPr="002E6320">
        <w:rPr>
          <w:rFonts w:ascii="Times New Roman" w:hAnsi="Times New Roman" w:cs="Times New Roman"/>
          <w:b/>
          <w:sz w:val="28"/>
          <w:szCs w:val="28"/>
        </w:rPr>
        <w:t>5. Ожидаемые результаты культурно-досуговых программ:</w:t>
      </w:r>
    </w:p>
    <w:p w:rsidR="007A4DB3" w:rsidRPr="00D42F95" w:rsidRDefault="007A4DB3" w:rsidP="00FD6F9F">
      <w:pPr>
        <w:pStyle w:val="a3"/>
        <w:numPr>
          <w:ilvl w:val="0"/>
          <w:numId w:val="15"/>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осмысление детьми (в рамках своего возраста) досуга как ценности, его значимости для развития и самореализации личности;</w:t>
      </w:r>
    </w:p>
    <w:p w:rsidR="007A4DB3" w:rsidRPr="00D42F95" w:rsidRDefault="007A4DB3" w:rsidP="00FD6F9F">
      <w:pPr>
        <w:pStyle w:val="a3"/>
        <w:numPr>
          <w:ilvl w:val="0"/>
          <w:numId w:val="15"/>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осознание детьми своих возможностей и способностей, путей и способов их реализации в свободное от учебы время;</w:t>
      </w:r>
    </w:p>
    <w:p w:rsidR="007A4DB3" w:rsidRPr="00D42F95" w:rsidRDefault="007A4DB3" w:rsidP="00FD6F9F">
      <w:pPr>
        <w:pStyle w:val="a3"/>
        <w:numPr>
          <w:ilvl w:val="0"/>
          <w:numId w:val="15"/>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lastRenderedPageBreak/>
        <w:t>изменение установок детей на способы и формы проведения своего досуга;</w:t>
      </w:r>
    </w:p>
    <w:p w:rsidR="007A4DB3" w:rsidRPr="00D42F95" w:rsidRDefault="007A4DB3" w:rsidP="00FD6F9F">
      <w:pPr>
        <w:pStyle w:val="a3"/>
        <w:numPr>
          <w:ilvl w:val="0"/>
          <w:numId w:val="15"/>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приобретение детьми практических навыков организации досуговых дел, умения содержательно и разнообразно проводить свободное время;</w:t>
      </w:r>
    </w:p>
    <w:p w:rsidR="007A4DB3" w:rsidRPr="00D42F95" w:rsidRDefault="007A4DB3" w:rsidP="00FD6F9F">
      <w:pPr>
        <w:pStyle w:val="a3"/>
        <w:numPr>
          <w:ilvl w:val="0"/>
          <w:numId w:val="15"/>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освоение детьми основных средств общения, основ зрительской культуры;</w:t>
      </w:r>
    </w:p>
    <w:p w:rsidR="007A4DB3" w:rsidRPr="00D42F95" w:rsidRDefault="007A4DB3" w:rsidP="00FD6F9F">
      <w:pPr>
        <w:pStyle w:val="a3"/>
        <w:numPr>
          <w:ilvl w:val="0"/>
          <w:numId w:val="15"/>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повышение культуры взаимоотношений детей и их поведения </w:t>
      </w:r>
      <w:r w:rsidRPr="00D42F95">
        <w:rPr>
          <w:rFonts w:ascii="Times New Roman" w:hAnsi="Times New Roman" w:cs="Times New Roman"/>
          <w:sz w:val="28"/>
          <w:szCs w:val="28"/>
        </w:rPr>
        <w:br/>
        <w:t>во взаимодействии со сверстниками и взрослыми;</w:t>
      </w:r>
    </w:p>
    <w:p w:rsidR="007A4DB3" w:rsidRPr="00D42F95" w:rsidRDefault="007A4DB3" w:rsidP="00FD6F9F">
      <w:pPr>
        <w:pStyle w:val="a3"/>
        <w:numPr>
          <w:ilvl w:val="0"/>
          <w:numId w:val="15"/>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изменение атмосферы в классе, детском объединении, учреждении в целом </w:t>
      </w:r>
      <w:r w:rsidRPr="00D42F95">
        <w:rPr>
          <w:rFonts w:ascii="Times New Roman" w:hAnsi="Times New Roman" w:cs="Times New Roman"/>
          <w:sz w:val="28"/>
          <w:szCs w:val="28"/>
        </w:rPr>
        <w:br/>
        <w:t>на основе массового участия детей в совместных досуговых мероприятиях;</w:t>
      </w:r>
    </w:p>
    <w:p w:rsidR="007A4DB3" w:rsidRPr="00D42F95" w:rsidRDefault="007A4DB3" w:rsidP="00FD6F9F">
      <w:pPr>
        <w:pStyle w:val="a3"/>
        <w:numPr>
          <w:ilvl w:val="0"/>
          <w:numId w:val="15"/>
        </w:numPr>
        <w:tabs>
          <w:tab w:val="left" w:pos="993"/>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формирование традиций образовательного учреждения.</w:t>
      </w:r>
    </w:p>
    <w:p w:rsidR="007A4DB3" w:rsidRPr="00D42F95"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i/>
          <w:sz w:val="28"/>
          <w:szCs w:val="28"/>
          <w:u w:val="single"/>
        </w:rPr>
        <w:t>Отслеживание результатов</w:t>
      </w:r>
      <w:r w:rsidRPr="00D42F95">
        <w:rPr>
          <w:rFonts w:ascii="Times New Roman" w:hAnsi="Times New Roman" w:cs="Times New Roman"/>
          <w:sz w:val="28"/>
          <w:szCs w:val="28"/>
        </w:rPr>
        <w:t xml:space="preserve"> реализации культурно-досуговых программ можно осуществлять с помощью: систематических наблюдений за детьми и фиксации происходящих в них изменений; проведения социологических опросов детей и родителей; бесед с родителями; организации самодиагностики детей </w:t>
      </w:r>
      <w:r w:rsidRPr="00D42F95">
        <w:rPr>
          <w:rFonts w:ascii="Times New Roman" w:hAnsi="Times New Roman" w:cs="Times New Roman"/>
          <w:sz w:val="28"/>
          <w:szCs w:val="28"/>
        </w:rPr>
        <w:br/>
        <w:t>и отслеживания изменений в их самооценке (самохарактеристике); анализа творческих работ школьников.</w:t>
      </w:r>
    </w:p>
    <w:p w:rsidR="007A4DB3" w:rsidRDefault="007A4DB3" w:rsidP="002F5669">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С помощью этих приемов можно достаточно адекватно оценить изменения культурного уровня участников досуговых программ.</w:t>
      </w:r>
    </w:p>
    <w:p w:rsidR="00D42F95" w:rsidRDefault="00D42F95" w:rsidP="00D42F95">
      <w:pPr>
        <w:pStyle w:val="a3"/>
        <w:jc w:val="both"/>
        <w:rPr>
          <w:rFonts w:ascii="Times New Roman" w:hAnsi="Times New Roman" w:cs="Times New Roman"/>
          <w:sz w:val="28"/>
          <w:szCs w:val="28"/>
        </w:rPr>
      </w:pPr>
    </w:p>
    <w:p w:rsidR="002E6320" w:rsidRDefault="002E6320">
      <w:pPr>
        <w:rPr>
          <w:rFonts w:ascii="Times New Roman" w:hAnsi="Times New Roman" w:cs="Times New Roman"/>
          <w:sz w:val="28"/>
          <w:szCs w:val="28"/>
        </w:rPr>
      </w:pPr>
      <w:r>
        <w:rPr>
          <w:rFonts w:ascii="Times New Roman" w:hAnsi="Times New Roman" w:cs="Times New Roman"/>
          <w:sz w:val="28"/>
          <w:szCs w:val="28"/>
        </w:rPr>
        <w:br w:type="page"/>
      </w:r>
    </w:p>
    <w:p w:rsidR="00D42F95" w:rsidRPr="002E6320" w:rsidRDefault="00725A91" w:rsidP="00725A91">
      <w:pPr>
        <w:pStyle w:val="a3"/>
        <w:ind w:left="360"/>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VI</w:t>
      </w:r>
      <w:r>
        <w:rPr>
          <w:rFonts w:ascii="Times New Roman" w:hAnsi="Times New Roman" w:cs="Times New Roman"/>
          <w:b/>
          <w:sz w:val="28"/>
          <w:szCs w:val="28"/>
        </w:rPr>
        <w:t xml:space="preserve">. </w:t>
      </w:r>
      <w:r w:rsidR="002E6320" w:rsidRPr="002E6320">
        <w:rPr>
          <w:rFonts w:ascii="Times New Roman" w:hAnsi="Times New Roman" w:cs="Times New Roman"/>
          <w:b/>
          <w:sz w:val="28"/>
          <w:szCs w:val="28"/>
        </w:rPr>
        <w:t>ПАРТНЕРСТВО В РАМКАХ РЕАЛИЗАЦИИ ПРОГРАММЫ ДОПОЛНИТЕЛЬНОГО ОБРАЗОВАНИЯ</w:t>
      </w:r>
    </w:p>
    <w:p w:rsidR="002E6320" w:rsidRDefault="002E6320" w:rsidP="00D42F95">
      <w:pPr>
        <w:pStyle w:val="a3"/>
        <w:jc w:val="both"/>
        <w:rPr>
          <w:rFonts w:ascii="Times New Roman" w:hAnsi="Times New Roman" w:cs="Times New Roman"/>
          <w:bCs/>
          <w:color w:val="000000"/>
          <w:sz w:val="28"/>
          <w:szCs w:val="28"/>
        </w:rPr>
      </w:pPr>
    </w:p>
    <w:p w:rsidR="007A4DB3" w:rsidRPr="00D42F95" w:rsidRDefault="00D42F95" w:rsidP="002E6320">
      <w:pPr>
        <w:pStyle w:val="a3"/>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МКОУ НШИ </w:t>
      </w:r>
      <w:r w:rsidR="007A4DB3" w:rsidRPr="00D42F95">
        <w:rPr>
          <w:rFonts w:ascii="Times New Roman" w:hAnsi="Times New Roman" w:cs="Times New Roman"/>
          <w:bCs/>
          <w:color w:val="000000"/>
          <w:sz w:val="28"/>
          <w:szCs w:val="28"/>
        </w:rPr>
        <w:t xml:space="preserve">является открытой социально-педагогической системой, способной реагировать на изменения внутренней и внешней среды. Одним из путей повышения качества дополнительного образования коллектив школы видит в установлении прочных связей с социумом. </w:t>
      </w:r>
    </w:p>
    <w:p w:rsidR="007A4DB3" w:rsidRPr="00D42F95" w:rsidRDefault="007A4DB3" w:rsidP="002E6320">
      <w:pPr>
        <w:pStyle w:val="a3"/>
        <w:ind w:firstLine="709"/>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 xml:space="preserve">Нашими социальными партнерами в воспитании и развитии детей являются: </w:t>
      </w:r>
    </w:p>
    <w:p w:rsidR="007A4DB3" w:rsidRPr="00D42F95" w:rsidRDefault="00D42F95" w:rsidP="002E6320">
      <w:pPr>
        <w:pStyle w:val="a3"/>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Сельский Дом Культуры;</w:t>
      </w:r>
    </w:p>
    <w:p w:rsidR="007A4DB3" w:rsidRDefault="007A4DB3" w:rsidP="002E6320">
      <w:pPr>
        <w:pStyle w:val="a3"/>
        <w:ind w:firstLine="709"/>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 xml:space="preserve">- </w:t>
      </w:r>
      <w:r w:rsidR="00D42F95">
        <w:rPr>
          <w:rFonts w:ascii="Times New Roman" w:hAnsi="Times New Roman" w:cs="Times New Roman"/>
          <w:bCs/>
          <w:color w:val="000000"/>
          <w:sz w:val="28"/>
          <w:szCs w:val="28"/>
        </w:rPr>
        <w:t>Сельская библиотека;</w:t>
      </w:r>
    </w:p>
    <w:p w:rsidR="00D42F95" w:rsidRPr="00D42F95" w:rsidRDefault="00D42F95" w:rsidP="002E6320">
      <w:pPr>
        <w:pStyle w:val="a3"/>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музейная комната МКОУ НШИ.</w:t>
      </w:r>
    </w:p>
    <w:p w:rsidR="007A4DB3" w:rsidRPr="00D42F95" w:rsidRDefault="00D42F95" w:rsidP="002E6320">
      <w:pPr>
        <w:pStyle w:val="a3"/>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дошкольные учреждение села д/с «Снежинка».</w:t>
      </w:r>
    </w:p>
    <w:p w:rsidR="007A4DB3" w:rsidRPr="00D42F95" w:rsidRDefault="007A4DB3" w:rsidP="002E6320">
      <w:pPr>
        <w:pStyle w:val="a3"/>
        <w:ind w:firstLine="709"/>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 xml:space="preserve">Сотрудничество с каждым учреждением строится на договорной основе с определением конкретных задач по развитию обучающихся и конкретной деятельности. Развитие социальных связей </w:t>
      </w:r>
      <w:r w:rsidR="00D42F95">
        <w:rPr>
          <w:rFonts w:ascii="Times New Roman" w:hAnsi="Times New Roman" w:cs="Times New Roman"/>
          <w:bCs/>
          <w:color w:val="000000"/>
          <w:sz w:val="28"/>
          <w:szCs w:val="28"/>
        </w:rPr>
        <w:t>МКОУ НШИ</w:t>
      </w:r>
      <w:r w:rsidR="003D47B8">
        <w:rPr>
          <w:rFonts w:ascii="Times New Roman" w:hAnsi="Times New Roman" w:cs="Times New Roman"/>
          <w:bCs/>
          <w:color w:val="000000"/>
          <w:sz w:val="28"/>
          <w:szCs w:val="28"/>
        </w:rPr>
        <w:t xml:space="preserve"> </w:t>
      </w:r>
      <w:r w:rsidRPr="00D42F95">
        <w:rPr>
          <w:rFonts w:ascii="Times New Roman" w:hAnsi="Times New Roman" w:cs="Times New Roman"/>
          <w:bCs/>
          <w:color w:val="000000"/>
          <w:sz w:val="28"/>
          <w:szCs w:val="28"/>
        </w:rPr>
        <w:t>с ку</w:t>
      </w:r>
      <w:r w:rsidR="00D42F95">
        <w:rPr>
          <w:rFonts w:ascii="Times New Roman" w:hAnsi="Times New Roman" w:cs="Times New Roman"/>
          <w:bCs/>
          <w:color w:val="000000"/>
          <w:sz w:val="28"/>
          <w:szCs w:val="28"/>
        </w:rPr>
        <w:t xml:space="preserve">льтурными и образовательным дошкольным учреждениями </w:t>
      </w:r>
      <w:r w:rsidRPr="00D42F95">
        <w:rPr>
          <w:rFonts w:ascii="Times New Roman" w:hAnsi="Times New Roman" w:cs="Times New Roman"/>
          <w:bCs/>
          <w:color w:val="000000"/>
          <w:sz w:val="28"/>
          <w:szCs w:val="28"/>
        </w:rPr>
        <w:t>дает дополнительный импульс для духовного развития и обогащения личности ребенка с первого класса, совершенствует конструктивные взаимоотношения с родителями (законными представителями), строящиеся на идее социального партнерства.</w:t>
      </w:r>
    </w:p>
    <w:p w:rsidR="007A4DB3" w:rsidRPr="00D42F95" w:rsidRDefault="007A4DB3" w:rsidP="002E6320">
      <w:pPr>
        <w:pStyle w:val="a3"/>
        <w:ind w:firstLine="709"/>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Процесс взаимодействия с социальными партнерами способствует росту профессионального мастерства всех специалистов и педагогов детского сада, работающих с детьми, поднимает статус нашего учреждения.</w:t>
      </w:r>
    </w:p>
    <w:p w:rsidR="007A4DB3" w:rsidRPr="00D42F95" w:rsidRDefault="007A4DB3" w:rsidP="002E6320">
      <w:pPr>
        <w:pStyle w:val="a3"/>
        <w:ind w:firstLine="709"/>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Коллектив школы строит связи с социумом на основе следующих принципов:</w:t>
      </w:r>
    </w:p>
    <w:p w:rsidR="007A4DB3" w:rsidRPr="00D42F95" w:rsidRDefault="007A4DB3" w:rsidP="00FD6F9F">
      <w:pPr>
        <w:pStyle w:val="a3"/>
        <w:numPr>
          <w:ilvl w:val="1"/>
          <w:numId w:val="16"/>
        </w:numPr>
        <w:tabs>
          <w:tab w:val="left" w:pos="993"/>
        </w:tabs>
        <w:ind w:hanging="1440"/>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добровольность;</w:t>
      </w:r>
    </w:p>
    <w:p w:rsidR="007A4DB3" w:rsidRPr="00D42F95" w:rsidRDefault="007A4DB3" w:rsidP="00FD6F9F">
      <w:pPr>
        <w:pStyle w:val="a3"/>
        <w:numPr>
          <w:ilvl w:val="1"/>
          <w:numId w:val="16"/>
        </w:numPr>
        <w:tabs>
          <w:tab w:val="left" w:pos="993"/>
        </w:tabs>
        <w:ind w:hanging="1440"/>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равноправие сторон;</w:t>
      </w:r>
    </w:p>
    <w:p w:rsidR="007A4DB3" w:rsidRPr="00D42F95" w:rsidRDefault="007A4DB3" w:rsidP="00FD6F9F">
      <w:pPr>
        <w:pStyle w:val="a3"/>
        <w:numPr>
          <w:ilvl w:val="1"/>
          <w:numId w:val="16"/>
        </w:numPr>
        <w:tabs>
          <w:tab w:val="left" w:pos="993"/>
        </w:tabs>
        <w:ind w:hanging="1440"/>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уважение интересов друг друга;</w:t>
      </w:r>
    </w:p>
    <w:p w:rsidR="007A4DB3" w:rsidRPr="00D42F95" w:rsidRDefault="007A4DB3" w:rsidP="00FD6F9F">
      <w:pPr>
        <w:pStyle w:val="a3"/>
        <w:numPr>
          <w:ilvl w:val="1"/>
          <w:numId w:val="16"/>
        </w:numPr>
        <w:tabs>
          <w:tab w:val="left" w:pos="993"/>
        </w:tabs>
        <w:ind w:hanging="1440"/>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соблюдение законов и иных нормативных актов;</w:t>
      </w:r>
    </w:p>
    <w:p w:rsidR="007A4DB3" w:rsidRPr="00D42F95" w:rsidRDefault="007A4DB3" w:rsidP="00FD6F9F">
      <w:pPr>
        <w:pStyle w:val="a3"/>
        <w:numPr>
          <w:ilvl w:val="1"/>
          <w:numId w:val="16"/>
        </w:numPr>
        <w:tabs>
          <w:tab w:val="left" w:pos="993"/>
        </w:tabs>
        <w:ind w:hanging="1440"/>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обязательность исполнения договоренности;</w:t>
      </w:r>
    </w:p>
    <w:p w:rsidR="007A4DB3" w:rsidRDefault="007A4DB3" w:rsidP="00FD6F9F">
      <w:pPr>
        <w:pStyle w:val="a3"/>
        <w:numPr>
          <w:ilvl w:val="1"/>
          <w:numId w:val="16"/>
        </w:numPr>
        <w:tabs>
          <w:tab w:val="left" w:pos="993"/>
        </w:tabs>
        <w:ind w:hanging="1440"/>
        <w:jc w:val="both"/>
        <w:rPr>
          <w:rFonts w:ascii="Times New Roman" w:hAnsi="Times New Roman" w:cs="Times New Roman"/>
          <w:bCs/>
          <w:color w:val="000000"/>
          <w:sz w:val="28"/>
          <w:szCs w:val="28"/>
        </w:rPr>
      </w:pPr>
      <w:r w:rsidRPr="00D42F95">
        <w:rPr>
          <w:rFonts w:ascii="Times New Roman" w:hAnsi="Times New Roman" w:cs="Times New Roman"/>
          <w:bCs/>
          <w:color w:val="000000"/>
          <w:sz w:val="28"/>
          <w:szCs w:val="28"/>
        </w:rPr>
        <w:t>ответственность за нарушение соглашений.</w:t>
      </w:r>
    </w:p>
    <w:p w:rsidR="002E6320" w:rsidRDefault="002E632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7A4DB3" w:rsidRPr="00102645" w:rsidRDefault="00102645" w:rsidP="00102645">
      <w:pPr>
        <w:pStyle w:val="a3"/>
        <w:jc w:val="center"/>
        <w:rPr>
          <w:rFonts w:ascii="Times New Roman" w:hAnsi="Times New Roman" w:cs="Times New Roman"/>
          <w:b/>
          <w:sz w:val="28"/>
          <w:szCs w:val="28"/>
        </w:rPr>
      </w:pPr>
      <w:r w:rsidRPr="00102645">
        <w:rPr>
          <w:rFonts w:ascii="Times New Roman" w:hAnsi="Times New Roman" w:cs="Times New Roman"/>
          <w:b/>
          <w:sz w:val="28"/>
          <w:szCs w:val="28"/>
          <w:lang w:val="en-US"/>
        </w:rPr>
        <w:lastRenderedPageBreak/>
        <w:t>VII</w:t>
      </w:r>
      <w:r w:rsidRPr="00102645">
        <w:rPr>
          <w:rFonts w:ascii="Times New Roman" w:hAnsi="Times New Roman" w:cs="Times New Roman"/>
          <w:b/>
          <w:sz w:val="28"/>
          <w:szCs w:val="28"/>
        </w:rPr>
        <w:t>. ОЖИДАЕМЫЕ РЕЗУЛЬТАТЫ ПРОГРАММЫ</w:t>
      </w:r>
    </w:p>
    <w:p w:rsidR="007A4DB3" w:rsidRPr="00102645" w:rsidRDefault="00102645" w:rsidP="00102645">
      <w:pPr>
        <w:pStyle w:val="a3"/>
        <w:jc w:val="center"/>
        <w:rPr>
          <w:rFonts w:ascii="Times New Roman" w:hAnsi="Times New Roman" w:cs="Times New Roman"/>
          <w:b/>
          <w:sz w:val="28"/>
          <w:szCs w:val="28"/>
        </w:rPr>
      </w:pPr>
      <w:r w:rsidRPr="00102645">
        <w:rPr>
          <w:rFonts w:ascii="Times New Roman" w:hAnsi="Times New Roman" w:cs="Times New Roman"/>
          <w:b/>
          <w:sz w:val="28"/>
          <w:szCs w:val="28"/>
        </w:rPr>
        <w:t>ДОПОЛНИТЕЛЬНОГО ОБРАЗОВАНИЯ В МКОУ НШИ</w:t>
      </w:r>
    </w:p>
    <w:p w:rsidR="00102645" w:rsidRDefault="00102645" w:rsidP="00D42F95">
      <w:pPr>
        <w:pStyle w:val="a3"/>
        <w:jc w:val="both"/>
        <w:rPr>
          <w:rFonts w:ascii="Times New Roman" w:hAnsi="Times New Roman" w:cs="Times New Roman"/>
          <w:sz w:val="28"/>
          <w:szCs w:val="28"/>
        </w:rPr>
      </w:pPr>
    </w:p>
    <w:p w:rsidR="007A4DB3" w:rsidRPr="00102645" w:rsidRDefault="007A4DB3" w:rsidP="00102645">
      <w:pPr>
        <w:pStyle w:val="a3"/>
        <w:ind w:firstLine="709"/>
        <w:jc w:val="both"/>
        <w:rPr>
          <w:rFonts w:ascii="Times New Roman" w:hAnsi="Times New Roman" w:cs="Times New Roman"/>
          <w:b/>
          <w:sz w:val="28"/>
          <w:szCs w:val="28"/>
        </w:rPr>
      </w:pPr>
      <w:r w:rsidRPr="00102645">
        <w:rPr>
          <w:rFonts w:ascii="Times New Roman" w:hAnsi="Times New Roman" w:cs="Times New Roman"/>
          <w:b/>
          <w:sz w:val="28"/>
          <w:szCs w:val="28"/>
        </w:rPr>
        <w:t>1. Критерии результативности.</w:t>
      </w:r>
    </w:p>
    <w:p w:rsidR="007A4DB3" w:rsidRPr="00D42F95" w:rsidRDefault="007A4DB3" w:rsidP="00102645">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В ходе мониторинга планируется положительная динамика по следующим </w:t>
      </w:r>
      <w:r w:rsidRPr="00D42F95">
        <w:rPr>
          <w:rFonts w:ascii="Times New Roman" w:hAnsi="Times New Roman" w:cs="Times New Roman"/>
          <w:sz w:val="28"/>
          <w:szCs w:val="28"/>
          <w:u w:val="single"/>
        </w:rPr>
        <w:t>критериям:</w:t>
      </w:r>
    </w:p>
    <w:p w:rsidR="007A4DB3" w:rsidRPr="00D42F95" w:rsidRDefault="007A4DB3" w:rsidP="00FD6F9F">
      <w:pPr>
        <w:pStyle w:val="a3"/>
        <w:numPr>
          <w:ilvl w:val="0"/>
          <w:numId w:val="17"/>
        </w:numPr>
        <w:tabs>
          <w:tab w:val="left" w:pos="1276"/>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рост мотивации обучающихся в сфере познавательной и развивающейся деятельности;</w:t>
      </w:r>
    </w:p>
    <w:p w:rsidR="007A4DB3" w:rsidRPr="00D42F95" w:rsidRDefault="007A4DB3" w:rsidP="00FD6F9F">
      <w:pPr>
        <w:pStyle w:val="a3"/>
        <w:numPr>
          <w:ilvl w:val="0"/>
          <w:numId w:val="17"/>
        </w:numPr>
        <w:tabs>
          <w:tab w:val="left" w:pos="1276"/>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удельный вес обучающихся, готовых к саморазвитию;</w:t>
      </w:r>
    </w:p>
    <w:p w:rsidR="007A4DB3" w:rsidRPr="00D42F95" w:rsidRDefault="007A4DB3" w:rsidP="00FD6F9F">
      <w:pPr>
        <w:pStyle w:val="a3"/>
        <w:numPr>
          <w:ilvl w:val="0"/>
          <w:numId w:val="17"/>
        </w:numPr>
        <w:tabs>
          <w:tab w:val="left" w:pos="1276"/>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удельный вес образовательных учреждений, вовлеченных в воспитательную деятельность по формированию инициативности и творчества через ресурсы дополнительного образования;</w:t>
      </w:r>
    </w:p>
    <w:p w:rsidR="007A4DB3" w:rsidRPr="00D42F95" w:rsidRDefault="007A4DB3" w:rsidP="00FD6F9F">
      <w:pPr>
        <w:pStyle w:val="a3"/>
        <w:numPr>
          <w:ilvl w:val="0"/>
          <w:numId w:val="17"/>
        </w:numPr>
        <w:tabs>
          <w:tab w:val="left" w:pos="1276"/>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удельный вес обучающихся, готовых к успешной адаптация в социуме;</w:t>
      </w:r>
    </w:p>
    <w:p w:rsidR="007A4DB3" w:rsidRPr="00D42F95" w:rsidRDefault="007A4DB3" w:rsidP="00FD6F9F">
      <w:pPr>
        <w:pStyle w:val="a3"/>
        <w:numPr>
          <w:ilvl w:val="0"/>
          <w:numId w:val="17"/>
        </w:numPr>
        <w:tabs>
          <w:tab w:val="left" w:pos="1276"/>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положительная динамика физического и психического здоровья школьников;</w:t>
      </w:r>
    </w:p>
    <w:p w:rsidR="007A4DB3" w:rsidRPr="00D42F95" w:rsidRDefault="007A4DB3" w:rsidP="00FD6F9F">
      <w:pPr>
        <w:pStyle w:val="a3"/>
        <w:numPr>
          <w:ilvl w:val="0"/>
          <w:numId w:val="17"/>
        </w:numPr>
        <w:tabs>
          <w:tab w:val="left" w:pos="1276"/>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удельный вес родителей, вовлеченных в процесс воспитания и развития школьников;</w:t>
      </w:r>
    </w:p>
    <w:p w:rsidR="007A4DB3" w:rsidRPr="00D42F95" w:rsidRDefault="007A4DB3" w:rsidP="00FD6F9F">
      <w:pPr>
        <w:pStyle w:val="a3"/>
        <w:numPr>
          <w:ilvl w:val="0"/>
          <w:numId w:val="17"/>
        </w:numPr>
        <w:tabs>
          <w:tab w:val="left" w:pos="1276"/>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рост числа обучающихся, охваченных содержательно-досуговой деятельностью;</w:t>
      </w:r>
    </w:p>
    <w:p w:rsidR="007A4DB3" w:rsidRPr="00D42F95" w:rsidRDefault="007A4DB3" w:rsidP="00FD6F9F">
      <w:pPr>
        <w:pStyle w:val="a3"/>
        <w:numPr>
          <w:ilvl w:val="0"/>
          <w:numId w:val="17"/>
        </w:numPr>
        <w:tabs>
          <w:tab w:val="left" w:pos="1276"/>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уменьшение количества обучающихся, состоящих на учете в ОДН, КДН, </w:t>
      </w:r>
      <w:r w:rsidRPr="00D42F95">
        <w:rPr>
          <w:rFonts w:ascii="Times New Roman" w:hAnsi="Times New Roman" w:cs="Times New Roman"/>
          <w:sz w:val="28"/>
          <w:szCs w:val="28"/>
        </w:rPr>
        <w:br/>
        <w:t>на внутришкольном контроле;</w:t>
      </w:r>
    </w:p>
    <w:p w:rsidR="007A4DB3" w:rsidRPr="00D42F95" w:rsidRDefault="007A4DB3" w:rsidP="00FD6F9F">
      <w:pPr>
        <w:pStyle w:val="a3"/>
        <w:numPr>
          <w:ilvl w:val="0"/>
          <w:numId w:val="17"/>
        </w:numPr>
        <w:tabs>
          <w:tab w:val="left" w:pos="1276"/>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увеличение числа педагогов в ОУ и УДОД, вовлеченных в процесс формирования творческой личности школьников в пространстве дополнительного образования.</w:t>
      </w:r>
    </w:p>
    <w:p w:rsidR="007A4DB3" w:rsidRPr="00D42F95" w:rsidRDefault="007A4DB3" w:rsidP="00102645">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В ходе мониторинга необходима корректировка планов воспитательной работы педагогов, классных руководителей, консультации психолога для педагогов, родителей (лиц их заменяющих), детей. Процесс интеграции общего и дополнительного образования предусматривает доработку и обновление критериев эффективности. </w:t>
      </w:r>
    </w:p>
    <w:p w:rsidR="007A4DB3" w:rsidRPr="00D42F95" w:rsidRDefault="007A4DB3" w:rsidP="00102645">
      <w:pPr>
        <w:pStyle w:val="a3"/>
        <w:ind w:firstLine="709"/>
        <w:jc w:val="both"/>
        <w:rPr>
          <w:rFonts w:ascii="Times New Roman" w:hAnsi="Times New Roman" w:cs="Times New Roman"/>
          <w:sz w:val="28"/>
          <w:szCs w:val="28"/>
        </w:rPr>
      </w:pPr>
      <w:r w:rsidRPr="00102645">
        <w:rPr>
          <w:rFonts w:ascii="Times New Roman" w:hAnsi="Times New Roman" w:cs="Times New Roman"/>
          <w:b/>
          <w:sz w:val="28"/>
          <w:szCs w:val="28"/>
        </w:rPr>
        <w:t xml:space="preserve">2. Контроль результативности </w:t>
      </w:r>
      <w:r w:rsidRPr="00D42F95">
        <w:rPr>
          <w:rFonts w:ascii="Times New Roman" w:hAnsi="Times New Roman" w:cs="Times New Roman"/>
          <w:sz w:val="28"/>
          <w:szCs w:val="28"/>
        </w:rPr>
        <w:t xml:space="preserve">дополнительного образования в школе, его интеграции с общим образованием коллектив школы планирует осуществлять путем проведения мониторинговых исследований, диагностики обучающихся и их родителей (лиц их заменяющих). </w:t>
      </w:r>
    </w:p>
    <w:p w:rsidR="007A4DB3" w:rsidRPr="00D42F95" w:rsidRDefault="007A4DB3" w:rsidP="00102645">
      <w:pPr>
        <w:pStyle w:val="a3"/>
        <w:ind w:firstLine="709"/>
        <w:jc w:val="both"/>
        <w:rPr>
          <w:rFonts w:ascii="Times New Roman" w:hAnsi="Times New Roman" w:cs="Times New Roman"/>
          <w:sz w:val="28"/>
          <w:szCs w:val="28"/>
        </w:rPr>
      </w:pPr>
      <w:r w:rsidRPr="00102645">
        <w:rPr>
          <w:rFonts w:ascii="Times New Roman" w:hAnsi="Times New Roman" w:cs="Times New Roman"/>
          <w:b/>
          <w:sz w:val="28"/>
          <w:szCs w:val="28"/>
        </w:rPr>
        <w:t xml:space="preserve">3. В результате анализа выбраны следующие методики </w:t>
      </w:r>
      <w:r w:rsidRPr="00D42F95">
        <w:rPr>
          <w:rFonts w:ascii="Times New Roman" w:hAnsi="Times New Roman" w:cs="Times New Roman"/>
          <w:sz w:val="28"/>
          <w:szCs w:val="28"/>
        </w:rPr>
        <w:t>изучения эффективности процесса интеграции</w:t>
      </w:r>
      <w:r w:rsidR="00063773">
        <w:rPr>
          <w:rFonts w:ascii="Times New Roman" w:hAnsi="Times New Roman" w:cs="Times New Roman"/>
          <w:sz w:val="28"/>
          <w:szCs w:val="28"/>
        </w:rPr>
        <w:t xml:space="preserve"> </w:t>
      </w:r>
      <w:r w:rsidRPr="00D42F95">
        <w:rPr>
          <w:rFonts w:ascii="Times New Roman" w:hAnsi="Times New Roman" w:cs="Times New Roman"/>
          <w:sz w:val="28"/>
          <w:szCs w:val="28"/>
        </w:rPr>
        <w:t>различных видов обучения в ОУ:</w:t>
      </w:r>
    </w:p>
    <w:p w:rsidR="007A4DB3" w:rsidRPr="00D42F95" w:rsidRDefault="007A4DB3" w:rsidP="00FD6F9F">
      <w:pPr>
        <w:pStyle w:val="a3"/>
        <w:numPr>
          <w:ilvl w:val="0"/>
          <w:numId w:val="18"/>
        </w:numPr>
        <w:tabs>
          <w:tab w:val="left" w:pos="1134"/>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Мониторинг результатов обучения ребенка по дополнительной образовательной програм</w:t>
      </w:r>
      <w:r w:rsidR="00102645">
        <w:rPr>
          <w:rFonts w:ascii="Times New Roman" w:hAnsi="Times New Roman" w:cs="Times New Roman"/>
          <w:sz w:val="28"/>
          <w:szCs w:val="28"/>
        </w:rPr>
        <w:t>ме (Буйлова Л.Н., Клёнова Н.В.)</w:t>
      </w:r>
    </w:p>
    <w:p w:rsidR="007A4DB3" w:rsidRPr="00D42F95" w:rsidRDefault="007A4DB3" w:rsidP="00FD6F9F">
      <w:pPr>
        <w:pStyle w:val="a3"/>
        <w:numPr>
          <w:ilvl w:val="0"/>
          <w:numId w:val="18"/>
        </w:numPr>
        <w:tabs>
          <w:tab w:val="left" w:pos="1134"/>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Тест Н.Е. Щурковой «</w:t>
      </w:r>
      <w:r w:rsidR="00102645">
        <w:rPr>
          <w:rFonts w:ascii="Times New Roman" w:hAnsi="Times New Roman" w:cs="Times New Roman"/>
          <w:sz w:val="28"/>
          <w:szCs w:val="28"/>
        </w:rPr>
        <w:t>Размышление о жизненном опыте»</w:t>
      </w:r>
    </w:p>
    <w:p w:rsidR="007A4DB3" w:rsidRPr="00D42F95" w:rsidRDefault="007A4DB3" w:rsidP="00FD6F9F">
      <w:pPr>
        <w:pStyle w:val="a3"/>
        <w:numPr>
          <w:ilvl w:val="0"/>
          <w:numId w:val="18"/>
        </w:numPr>
        <w:tabs>
          <w:tab w:val="left" w:pos="1134"/>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А.А.Андреева «Изучение удовлетворенности учащихся школьной жизнью», Е.Н.Степанова «Изучение удовлетворенности педагогов жизнедеятельностью </w:t>
      </w:r>
      <w:r w:rsidR="00102645">
        <w:rPr>
          <w:rFonts w:ascii="Times New Roman" w:hAnsi="Times New Roman" w:cs="Times New Roman"/>
          <w:sz w:val="28"/>
          <w:szCs w:val="28"/>
        </w:rPr>
        <w:t>в образовательном учреждении»</w:t>
      </w:r>
    </w:p>
    <w:p w:rsidR="007A4DB3" w:rsidRPr="00D42F95" w:rsidRDefault="007A4DB3" w:rsidP="00FD6F9F">
      <w:pPr>
        <w:pStyle w:val="a3"/>
        <w:numPr>
          <w:ilvl w:val="0"/>
          <w:numId w:val="18"/>
        </w:numPr>
        <w:tabs>
          <w:tab w:val="left" w:pos="1134"/>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Е.Н.Степанова «Изучение удовлетворенности родителей работой образовательного учреждения»</w:t>
      </w:r>
    </w:p>
    <w:p w:rsidR="007A4DB3" w:rsidRPr="00D42F95" w:rsidRDefault="007A4DB3" w:rsidP="00FD6F9F">
      <w:pPr>
        <w:pStyle w:val="a3"/>
        <w:numPr>
          <w:ilvl w:val="0"/>
          <w:numId w:val="18"/>
        </w:numPr>
        <w:tabs>
          <w:tab w:val="left" w:pos="1134"/>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А.Н. Лутошкина по изучению уровня развития детского коллектива «Какой у нас коллектив» </w:t>
      </w:r>
    </w:p>
    <w:p w:rsidR="007A4DB3" w:rsidRPr="00D42F95" w:rsidRDefault="007A4DB3" w:rsidP="00FD6F9F">
      <w:pPr>
        <w:pStyle w:val="a3"/>
        <w:numPr>
          <w:ilvl w:val="0"/>
          <w:numId w:val="18"/>
        </w:numPr>
        <w:tabs>
          <w:tab w:val="left" w:pos="1134"/>
        </w:tabs>
        <w:ind w:left="0" w:firstLine="709"/>
        <w:jc w:val="both"/>
        <w:rPr>
          <w:rFonts w:ascii="Times New Roman" w:hAnsi="Times New Roman" w:cs="Times New Roman"/>
          <w:sz w:val="28"/>
          <w:szCs w:val="28"/>
        </w:rPr>
      </w:pPr>
      <w:r w:rsidRPr="00D42F95">
        <w:rPr>
          <w:rFonts w:ascii="Times New Roman" w:hAnsi="Times New Roman" w:cs="Times New Roman"/>
          <w:sz w:val="28"/>
          <w:szCs w:val="28"/>
        </w:rPr>
        <w:t xml:space="preserve">Д.В.Григорьева «Социометрического изучения межличностных отношений </w:t>
      </w:r>
      <w:r w:rsidR="00102645">
        <w:rPr>
          <w:rFonts w:ascii="Times New Roman" w:hAnsi="Times New Roman" w:cs="Times New Roman"/>
          <w:sz w:val="28"/>
          <w:szCs w:val="28"/>
        </w:rPr>
        <w:t>в детском коллективе»</w:t>
      </w:r>
    </w:p>
    <w:p w:rsidR="007A4DB3" w:rsidRPr="00D42F95" w:rsidRDefault="007A4DB3" w:rsidP="00FD6F9F">
      <w:pPr>
        <w:pStyle w:val="a3"/>
        <w:numPr>
          <w:ilvl w:val="0"/>
          <w:numId w:val="18"/>
        </w:numPr>
        <w:tabs>
          <w:tab w:val="left" w:pos="1134"/>
        </w:tabs>
        <w:ind w:left="0" w:firstLine="709"/>
        <w:jc w:val="both"/>
        <w:rPr>
          <w:rFonts w:ascii="Times New Roman" w:hAnsi="Times New Roman" w:cs="Times New Roman"/>
          <w:sz w:val="28"/>
          <w:szCs w:val="28"/>
        </w:rPr>
      </w:pPr>
      <w:r w:rsidRPr="00D42F95">
        <w:rPr>
          <w:rStyle w:val="submenu-table"/>
          <w:rFonts w:ascii="Times New Roman" w:hAnsi="Times New Roman" w:cs="Times New Roman"/>
          <w:bCs/>
          <w:iCs/>
          <w:sz w:val="28"/>
          <w:szCs w:val="28"/>
        </w:rPr>
        <w:lastRenderedPageBreak/>
        <w:t>Оценка Портфолио обучающихся</w:t>
      </w:r>
      <w:r w:rsidRPr="00D42F95">
        <w:rPr>
          <w:rFonts w:ascii="Times New Roman" w:hAnsi="Times New Roman" w:cs="Times New Roman"/>
          <w:sz w:val="28"/>
          <w:szCs w:val="28"/>
        </w:rPr>
        <w:t xml:space="preserve">и др. </w:t>
      </w:r>
    </w:p>
    <w:p w:rsidR="007A4DB3" w:rsidRPr="00D42F95" w:rsidRDefault="007A4DB3" w:rsidP="00102645">
      <w:pPr>
        <w:pStyle w:val="a3"/>
        <w:ind w:firstLine="709"/>
        <w:jc w:val="both"/>
        <w:rPr>
          <w:rFonts w:ascii="Times New Roman" w:hAnsi="Times New Roman" w:cs="Times New Roman"/>
          <w:sz w:val="28"/>
          <w:szCs w:val="28"/>
        </w:rPr>
      </w:pPr>
      <w:r w:rsidRPr="00D42F95">
        <w:rPr>
          <w:rFonts w:ascii="Times New Roman" w:hAnsi="Times New Roman" w:cs="Times New Roman"/>
          <w:sz w:val="28"/>
          <w:szCs w:val="28"/>
        </w:rPr>
        <w:t>Диагностику планируется проводить психологом, педагогами  дополнительного образования и классными руководителями 1 раз в год.</w:t>
      </w:r>
    </w:p>
    <w:p w:rsidR="00102645" w:rsidRPr="0035425E" w:rsidRDefault="00102645">
      <w:pPr>
        <w:rPr>
          <w:rStyle w:val="ac"/>
          <w:rFonts w:ascii="Times New Roman" w:hAnsi="Times New Roman" w:cs="Times New Roman"/>
          <w:color w:val="800000"/>
          <w:sz w:val="28"/>
          <w:szCs w:val="28"/>
        </w:rPr>
      </w:pPr>
      <w:r w:rsidRPr="0035425E">
        <w:rPr>
          <w:rStyle w:val="ac"/>
          <w:rFonts w:ascii="Times New Roman" w:hAnsi="Times New Roman" w:cs="Times New Roman"/>
          <w:color w:val="800000"/>
          <w:sz w:val="28"/>
          <w:szCs w:val="28"/>
        </w:rPr>
        <w:br w:type="page"/>
      </w:r>
    </w:p>
    <w:p w:rsidR="007A4DB3" w:rsidRPr="00102645" w:rsidRDefault="007A4DB3" w:rsidP="00102645">
      <w:pPr>
        <w:pStyle w:val="a3"/>
        <w:jc w:val="center"/>
        <w:rPr>
          <w:rFonts w:ascii="Times New Roman" w:hAnsi="Times New Roman" w:cs="Times New Roman"/>
          <w:bCs/>
          <w:sz w:val="28"/>
          <w:szCs w:val="28"/>
        </w:rPr>
      </w:pPr>
      <w:r w:rsidRPr="00102645">
        <w:rPr>
          <w:rStyle w:val="ac"/>
          <w:rFonts w:ascii="Times New Roman" w:hAnsi="Times New Roman" w:cs="Times New Roman"/>
          <w:sz w:val="28"/>
          <w:szCs w:val="28"/>
          <w:lang w:val="en-US"/>
        </w:rPr>
        <w:lastRenderedPageBreak/>
        <w:t>VIII</w:t>
      </w:r>
      <w:r w:rsidRPr="00102645">
        <w:rPr>
          <w:rStyle w:val="ac"/>
          <w:rFonts w:ascii="Times New Roman" w:hAnsi="Times New Roman" w:cs="Times New Roman"/>
          <w:sz w:val="28"/>
          <w:szCs w:val="28"/>
        </w:rPr>
        <w:t>. ЗАКЛЮЧЕНИЕ</w:t>
      </w:r>
    </w:p>
    <w:p w:rsidR="00102645" w:rsidRDefault="00102645" w:rsidP="00D42F95">
      <w:pPr>
        <w:pStyle w:val="a3"/>
        <w:jc w:val="both"/>
        <w:rPr>
          <w:rFonts w:ascii="Times New Roman" w:hAnsi="Times New Roman" w:cs="Times New Roman"/>
          <w:bCs/>
          <w:sz w:val="28"/>
          <w:szCs w:val="28"/>
        </w:rPr>
      </w:pPr>
    </w:p>
    <w:p w:rsidR="007A4DB3" w:rsidRPr="00D42F95" w:rsidRDefault="007A4DB3" w:rsidP="00102645">
      <w:pPr>
        <w:pStyle w:val="a3"/>
        <w:ind w:firstLine="709"/>
        <w:jc w:val="both"/>
        <w:rPr>
          <w:rFonts w:ascii="Times New Roman" w:hAnsi="Times New Roman" w:cs="Times New Roman"/>
          <w:bCs/>
          <w:sz w:val="28"/>
          <w:szCs w:val="28"/>
        </w:rPr>
      </w:pPr>
      <w:r w:rsidRPr="00D42F95">
        <w:rPr>
          <w:rFonts w:ascii="Times New Roman" w:hAnsi="Times New Roman" w:cs="Times New Roman"/>
          <w:bCs/>
          <w:sz w:val="28"/>
          <w:szCs w:val="28"/>
        </w:rPr>
        <w:t xml:space="preserve">Простейшие арифметические подсчеты показывают, что не менее 150 дней в году ученик свободен от школьных занятий, оставшиеся дни года, еще треть его времени, не занята уроками. Но ребенок никогда бывает свободен от самого себя. Растущий человек ждет от мира разнообразия, и среди тех возможностей выбора, которых ему предоставляют естественное течение жизни, среди ценностей и приоритетов быта, вполне могут быть и ценности дополнительного образования. Никто не имеет права лишать ребенка возможности предпочесть среду, где он может проявить себя. Достаточно выбрать систему выбора дела по душе, выявить предпочтения ребенка и можно развивать его способности в самых разных направлениях, причем делать это прямо в школе, не обрекая ребенка и его родителей на поиск дополнительных услуг на стороне. При этом, в отличие от общего образования, дополнительное образование не имеет фиксированных сроков завершения, его можно начать на любом возрастном этапе и в принципе в любое время учебного года, последовательно переходя от </w:t>
      </w:r>
      <w:r w:rsidR="0035425E">
        <w:rPr>
          <w:rFonts w:ascii="Times New Roman" w:hAnsi="Times New Roman" w:cs="Times New Roman"/>
          <w:bCs/>
          <w:sz w:val="28"/>
          <w:szCs w:val="28"/>
        </w:rPr>
        <w:t>одного уровня образования</w:t>
      </w:r>
      <w:r w:rsidRPr="00D42F95">
        <w:rPr>
          <w:rFonts w:ascii="Times New Roman" w:hAnsi="Times New Roman" w:cs="Times New Roman"/>
          <w:bCs/>
          <w:sz w:val="28"/>
          <w:szCs w:val="28"/>
        </w:rPr>
        <w:t xml:space="preserve"> к друго</w:t>
      </w:r>
      <w:r w:rsidR="0035425E">
        <w:rPr>
          <w:rFonts w:ascii="Times New Roman" w:hAnsi="Times New Roman" w:cs="Times New Roman"/>
          <w:bCs/>
          <w:sz w:val="28"/>
          <w:szCs w:val="28"/>
        </w:rPr>
        <w:t>му</w:t>
      </w:r>
      <w:bookmarkStart w:id="0" w:name="_GoBack"/>
      <w:bookmarkEnd w:id="0"/>
      <w:r w:rsidRPr="00D42F95">
        <w:rPr>
          <w:rFonts w:ascii="Times New Roman" w:hAnsi="Times New Roman" w:cs="Times New Roman"/>
          <w:bCs/>
          <w:sz w:val="28"/>
          <w:szCs w:val="28"/>
        </w:rPr>
        <w:t>. Его результатом может стать хобби на всю жизнь, и даже определение его будущей профессии.</w:t>
      </w:r>
    </w:p>
    <w:p w:rsidR="007A4DB3" w:rsidRDefault="007A4DB3" w:rsidP="00102645">
      <w:pPr>
        <w:pStyle w:val="a3"/>
        <w:ind w:firstLine="709"/>
        <w:jc w:val="both"/>
        <w:rPr>
          <w:rFonts w:ascii="Times New Roman" w:hAnsi="Times New Roman" w:cs="Times New Roman"/>
          <w:bCs/>
          <w:sz w:val="28"/>
          <w:szCs w:val="28"/>
        </w:rPr>
      </w:pPr>
      <w:r w:rsidRPr="00D42F95">
        <w:rPr>
          <w:rFonts w:ascii="Times New Roman" w:hAnsi="Times New Roman" w:cs="Times New Roman"/>
          <w:bCs/>
          <w:sz w:val="28"/>
          <w:szCs w:val="28"/>
        </w:rPr>
        <w:t>Наступило время, когда нельзя рассчитывать только на учебный процесс, пора преодолеть стереотип восприятия дополнительного образования как второстепенного и понять, что оно объективно обладает возможностью объединять в единый процесс обучение, воспитание и развитие ребенка. Дополнительное образование призвано обеспечить дополнительные возможности для духовного, интеллектуального, физического развития, удовлетворению творческих и образовательных потребностей современного человека.</w:t>
      </w:r>
    </w:p>
    <w:p w:rsidR="00102645" w:rsidRDefault="00102645">
      <w:pPr>
        <w:rPr>
          <w:rFonts w:ascii="Times New Roman" w:hAnsi="Times New Roman" w:cs="Times New Roman"/>
          <w:bCs/>
          <w:sz w:val="28"/>
          <w:szCs w:val="28"/>
        </w:rPr>
      </w:pPr>
      <w:r>
        <w:rPr>
          <w:rFonts w:ascii="Times New Roman" w:hAnsi="Times New Roman" w:cs="Times New Roman"/>
          <w:bCs/>
          <w:sz w:val="28"/>
          <w:szCs w:val="28"/>
        </w:rPr>
        <w:br w:type="page"/>
      </w:r>
    </w:p>
    <w:p w:rsidR="007A4DB3" w:rsidRPr="00102645" w:rsidRDefault="007A4DB3" w:rsidP="00102645">
      <w:pPr>
        <w:pStyle w:val="a3"/>
        <w:jc w:val="center"/>
        <w:rPr>
          <w:rFonts w:ascii="Times New Roman" w:hAnsi="Times New Roman" w:cs="Times New Roman"/>
          <w:b/>
          <w:bCs/>
          <w:sz w:val="28"/>
          <w:szCs w:val="28"/>
        </w:rPr>
      </w:pPr>
      <w:r w:rsidRPr="00102645">
        <w:rPr>
          <w:rFonts w:ascii="Times New Roman" w:hAnsi="Times New Roman" w:cs="Times New Roman"/>
          <w:b/>
          <w:bCs/>
          <w:sz w:val="28"/>
          <w:szCs w:val="28"/>
          <w:lang w:val="en-US"/>
        </w:rPr>
        <w:lastRenderedPageBreak/>
        <w:t>I</w:t>
      </w:r>
      <w:r w:rsidRPr="00102645">
        <w:rPr>
          <w:rFonts w:ascii="Times New Roman" w:hAnsi="Times New Roman" w:cs="Times New Roman"/>
          <w:b/>
          <w:bCs/>
          <w:sz w:val="28"/>
          <w:szCs w:val="28"/>
        </w:rPr>
        <w:t>Х. СПИСОК ЛИТЕРАТУРЫ</w:t>
      </w:r>
    </w:p>
    <w:p w:rsidR="00102645" w:rsidRDefault="00102645" w:rsidP="00D42F95">
      <w:pPr>
        <w:pStyle w:val="a3"/>
        <w:jc w:val="both"/>
        <w:rPr>
          <w:rFonts w:ascii="Times New Roman" w:hAnsi="Times New Roman" w:cs="Times New Roman"/>
          <w:bCs/>
          <w:sz w:val="28"/>
          <w:szCs w:val="28"/>
        </w:rPr>
      </w:pPr>
    </w:p>
    <w:p w:rsidR="007A4DB3" w:rsidRPr="00102645" w:rsidRDefault="007A4DB3" w:rsidP="00102645">
      <w:pPr>
        <w:pStyle w:val="a3"/>
        <w:ind w:firstLine="709"/>
        <w:jc w:val="both"/>
        <w:rPr>
          <w:rFonts w:ascii="Times New Roman" w:hAnsi="Times New Roman" w:cs="Times New Roman"/>
          <w:bCs/>
          <w:sz w:val="28"/>
          <w:szCs w:val="28"/>
        </w:rPr>
      </w:pPr>
      <w:r w:rsidRPr="00102645">
        <w:rPr>
          <w:rFonts w:ascii="Times New Roman" w:hAnsi="Times New Roman" w:cs="Times New Roman"/>
          <w:bCs/>
          <w:sz w:val="28"/>
          <w:szCs w:val="28"/>
        </w:rPr>
        <w:t>1. Горский В. А., Журкина А. Я., Ляшко Л.Ю., Усанов В. В. Система дополнительного образования детей /Дополнительное образование. 1999 № 3</w:t>
      </w:r>
    </w:p>
    <w:p w:rsidR="007A4DB3" w:rsidRPr="00102645" w:rsidRDefault="007A4DB3" w:rsidP="00102645">
      <w:pPr>
        <w:pStyle w:val="a3"/>
        <w:ind w:firstLine="709"/>
        <w:jc w:val="both"/>
        <w:rPr>
          <w:rFonts w:ascii="Times New Roman" w:hAnsi="Times New Roman" w:cs="Times New Roman"/>
          <w:bCs/>
          <w:sz w:val="28"/>
          <w:szCs w:val="28"/>
        </w:rPr>
      </w:pPr>
      <w:r w:rsidRPr="00102645">
        <w:rPr>
          <w:rFonts w:ascii="Times New Roman" w:hAnsi="Times New Roman" w:cs="Times New Roman"/>
          <w:bCs/>
          <w:sz w:val="28"/>
          <w:szCs w:val="28"/>
        </w:rPr>
        <w:t>2. Евладова Е.Б., Логинова Л.Г., Михайлова Н.Н. Дополнительное образование детей: – М.: 2002.</w:t>
      </w:r>
    </w:p>
    <w:p w:rsidR="007A4DB3" w:rsidRPr="00102645" w:rsidRDefault="007A4DB3" w:rsidP="00102645">
      <w:pPr>
        <w:pStyle w:val="a3"/>
        <w:ind w:firstLine="709"/>
        <w:jc w:val="both"/>
        <w:rPr>
          <w:rFonts w:ascii="Times New Roman" w:hAnsi="Times New Roman" w:cs="Times New Roman"/>
          <w:bCs/>
          <w:sz w:val="28"/>
          <w:szCs w:val="28"/>
        </w:rPr>
      </w:pPr>
      <w:r w:rsidRPr="00102645">
        <w:rPr>
          <w:rFonts w:ascii="Times New Roman" w:hAnsi="Times New Roman" w:cs="Times New Roman"/>
          <w:bCs/>
          <w:sz w:val="28"/>
          <w:szCs w:val="28"/>
        </w:rPr>
        <w:t>3. Лебедев О.Е. Дополнительное образование детей. – М. 2000.</w:t>
      </w:r>
    </w:p>
    <w:p w:rsidR="007A4DB3" w:rsidRPr="00102645" w:rsidRDefault="007A4DB3" w:rsidP="00102645">
      <w:pPr>
        <w:pStyle w:val="a3"/>
        <w:ind w:firstLine="709"/>
        <w:jc w:val="both"/>
        <w:rPr>
          <w:rFonts w:ascii="Times New Roman" w:hAnsi="Times New Roman" w:cs="Times New Roman"/>
          <w:bCs/>
          <w:sz w:val="28"/>
          <w:szCs w:val="28"/>
        </w:rPr>
      </w:pPr>
      <w:r w:rsidRPr="00102645">
        <w:rPr>
          <w:rFonts w:ascii="Times New Roman" w:hAnsi="Times New Roman" w:cs="Times New Roman"/>
          <w:bCs/>
          <w:sz w:val="28"/>
          <w:szCs w:val="28"/>
        </w:rPr>
        <w:t>4. Иваненко И.Н. Насущные проблемы развития системы дополнительного образования детей //Дополнительное образование, 2005. – № 9. – С. 21 – 23. 5. festival.1september.ru.</w:t>
      </w:r>
    </w:p>
    <w:p w:rsidR="007A4DB3" w:rsidRPr="00102645" w:rsidRDefault="007A4DB3" w:rsidP="00102645">
      <w:pPr>
        <w:pStyle w:val="a3"/>
        <w:ind w:firstLine="709"/>
        <w:jc w:val="both"/>
        <w:rPr>
          <w:rFonts w:ascii="Times New Roman" w:hAnsi="Times New Roman" w:cs="Times New Roman"/>
          <w:sz w:val="28"/>
          <w:szCs w:val="28"/>
        </w:rPr>
      </w:pPr>
      <w:r w:rsidRPr="00102645">
        <w:rPr>
          <w:rFonts w:ascii="Times New Roman" w:hAnsi="Times New Roman" w:cs="Times New Roman"/>
          <w:bCs/>
          <w:sz w:val="28"/>
          <w:szCs w:val="28"/>
        </w:rPr>
        <w:t xml:space="preserve">5. </w:t>
      </w:r>
      <w:r w:rsidRPr="00102645">
        <w:rPr>
          <w:rFonts w:ascii="Times New Roman" w:hAnsi="Times New Roman" w:cs="Times New Roman"/>
          <w:sz w:val="28"/>
          <w:szCs w:val="28"/>
        </w:rPr>
        <w:t>Буйлова Л.Н., Кленова Н.В. Дополнительное образование в современной школе / М.: «Сентябрь», 2005. – 192 с.</w:t>
      </w:r>
    </w:p>
    <w:p w:rsidR="007A4DB3" w:rsidRPr="00102645" w:rsidRDefault="007A4DB3" w:rsidP="00102645">
      <w:pPr>
        <w:pStyle w:val="a3"/>
        <w:ind w:firstLine="709"/>
        <w:jc w:val="both"/>
        <w:rPr>
          <w:rFonts w:ascii="Times New Roman" w:hAnsi="Times New Roman" w:cs="Times New Roman"/>
          <w:sz w:val="28"/>
          <w:szCs w:val="28"/>
        </w:rPr>
      </w:pPr>
      <w:r w:rsidRPr="00102645">
        <w:rPr>
          <w:rFonts w:ascii="Times New Roman" w:hAnsi="Times New Roman" w:cs="Times New Roman"/>
          <w:sz w:val="28"/>
          <w:szCs w:val="28"/>
        </w:rPr>
        <w:t>6. Д.В.Григорьев, П.В.Степанов. Внеурочная деятельность школьников. Методический конструктор: пособие для учителя. М.,2010.</w:t>
      </w:r>
    </w:p>
    <w:p w:rsidR="007A4DB3" w:rsidRPr="00102645" w:rsidRDefault="007A4DB3" w:rsidP="00102645">
      <w:pPr>
        <w:pStyle w:val="a3"/>
        <w:ind w:firstLine="709"/>
        <w:jc w:val="both"/>
        <w:rPr>
          <w:rFonts w:ascii="Times New Roman" w:hAnsi="Times New Roman" w:cs="Times New Roman"/>
          <w:sz w:val="28"/>
          <w:szCs w:val="28"/>
        </w:rPr>
      </w:pPr>
      <w:r w:rsidRPr="00102645">
        <w:rPr>
          <w:rFonts w:ascii="Times New Roman" w:hAnsi="Times New Roman" w:cs="Times New Roman"/>
          <w:sz w:val="28"/>
          <w:szCs w:val="28"/>
        </w:rPr>
        <w:t xml:space="preserve">7. Д.В.Григорьев, Б.В.Куприянов. Программы внеурочной деятельности. М.,2010. </w:t>
      </w:r>
    </w:p>
    <w:p w:rsidR="007A4DB3" w:rsidRPr="00102645" w:rsidRDefault="007A4DB3" w:rsidP="00102645">
      <w:pPr>
        <w:pStyle w:val="a3"/>
        <w:ind w:firstLine="709"/>
        <w:jc w:val="both"/>
        <w:rPr>
          <w:rFonts w:ascii="Times New Roman" w:hAnsi="Times New Roman" w:cs="Times New Roman"/>
          <w:color w:val="000000"/>
          <w:sz w:val="28"/>
          <w:szCs w:val="28"/>
        </w:rPr>
      </w:pPr>
      <w:r w:rsidRPr="00102645">
        <w:rPr>
          <w:rFonts w:ascii="Times New Roman" w:hAnsi="Times New Roman" w:cs="Times New Roman"/>
          <w:color w:val="000000"/>
          <w:sz w:val="28"/>
          <w:szCs w:val="28"/>
        </w:rPr>
        <w:t xml:space="preserve">8. Н.А.Салык. Требования к организации внеурочной деятельности. </w:t>
      </w:r>
      <w:hyperlink r:id="rId11" w:history="1">
        <w:r w:rsidRPr="00102645">
          <w:rPr>
            <w:rStyle w:val="ab"/>
            <w:rFonts w:ascii="Times New Roman" w:hAnsi="Times New Roman" w:cs="Times New Roman"/>
            <w:color w:val="000000"/>
            <w:sz w:val="28"/>
            <w:szCs w:val="28"/>
            <w:u w:val="none"/>
          </w:rPr>
          <w:t>http://tiuu.ru/content/pages/228.htm</w:t>
        </w:r>
      </w:hyperlink>
      <w:r w:rsidRPr="00102645">
        <w:rPr>
          <w:rFonts w:ascii="Times New Roman" w:hAnsi="Times New Roman" w:cs="Times New Roman"/>
          <w:color w:val="000000"/>
          <w:sz w:val="28"/>
          <w:szCs w:val="28"/>
        </w:rPr>
        <w:t>.</w:t>
      </w:r>
    </w:p>
    <w:p w:rsidR="007A4DB3" w:rsidRPr="00102645" w:rsidRDefault="007A4DB3" w:rsidP="00102645">
      <w:pPr>
        <w:pStyle w:val="a3"/>
        <w:ind w:firstLine="709"/>
        <w:jc w:val="both"/>
        <w:rPr>
          <w:rFonts w:ascii="Times New Roman" w:hAnsi="Times New Roman" w:cs="Times New Roman"/>
          <w:bCs/>
          <w:color w:val="000000"/>
          <w:sz w:val="28"/>
          <w:szCs w:val="28"/>
        </w:rPr>
      </w:pPr>
      <w:r w:rsidRPr="00102645">
        <w:rPr>
          <w:rFonts w:ascii="Times New Roman" w:hAnsi="Times New Roman" w:cs="Times New Roman"/>
          <w:color w:val="000000"/>
          <w:sz w:val="28"/>
          <w:szCs w:val="28"/>
        </w:rPr>
        <w:t>9.</w:t>
      </w:r>
      <w:hyperlink r:id="rId12" w:history="1">
        <w:r w:rsidRPr="00102645">
          <w:rPr>
            <w:rStyle w:val="ab"/>
            <w:rFonts w:ascii="Times New Roman" w:hAnsi="Times New Roman" w:cs="Times New Roman"/>
            <w:color w:val="000000"/>
            <w:sz w:val="28"/>
            <w:szCs w:val="28"/>
            <w:u w:val="none"/>
          </w:rPr>
          <w:t>С.А. Федорова</w:t>
        </w:r>
      </w:hyperlink>
      <w:r w:rsidRPr="00102645">
        <w:rPr>
          <w:rFonts w:ascii="Times New Roman" w:hAnsi="Times New Roman" w:cs="Times New Roman"/>
          <w:bCs/>
          <w:color w:val="000000"/>
          <w:sz w:val="28"/>
          <w:szCs w:val="28"/>
        </w:rPr>
        <w:t xml:space="preserve"> Развитие УУД обучающихся во внеурочной деятельности.</w:t>
      </w:r>
      <w:hyperlink r:id="rId13" w:tgtFrame="_blank" w:history="1">
        <w:r w:rsidRPr="00102645">
          <w:rPr>
            <w:rStyle w:val="ab"/>
            <w:rFonts w:ascii="Times New Roman" w:hAnsi="Times New Roman" w:cs="Times New Roman"/>
            <w:color w:val="000000"/>
            <w:sz w:val="28"/>
            <w:szCs w:val="28"/>
            <w:u w:val="none"/>
          </w:rPr>
          <w:t>Управление начальной школой , №12 , 2012 г.</w:t>
        </w:r>
      </w:hyperlink>
    </w:p>
    <w:sectPr w:rsidR="007A4DB3" w:rsidRPr="00102645" w:rsidSect="00890F1F">
      <w:footerReference w:type="even" r:id="rId14"/>
      <w:footerReference w:type="default" r:id="rId15"/>
      <w:pgSz w:w="11906" w:h="16838"/>
      <w:pgMar w:top="567"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3A6" w:rsidRDefault="008263A6" w:rsidP="00363BC2">
      <w:pPr>
        <w:spacing w:after="0" w:line="240" w:lineRule="auto"/>
      </w:pPr>
      <w:r>
        <w:separator/>
      </w:r>
    </w:p>
  </w:endnote>
  <w:endnote w:type="continuationSeparator" w:id="1">
    <w:p w:rsidR="008263A6" w:rsidRDefault="008263A6" w:rsidP="00363B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5F6" w:rsidRDefault="008D2F8E" w:rsidP="00D75D7E">
    <w:pPr>
      <w:pStyle w:val="af"/>
      <w:framePr w:wrap="around" w:vAnchor="text" w:hAnchor="margin" w:xAlign="right" w:y="1"/>
      <w:rPr>
        <w:rStyle w:val="af1"/>
      </w:rPr>
    </w:pPr>
    <w:r>
      <w:rPr>
        <w:rStyle w:val="af1"/>
      </w:rPr>
      <w:fldChar w:fldCharType="begin"/>
    </w:r>
    <w:r w:rsidR="001425F6">
      <w:rPr>
        <w:rStyle w:val="af1"/>
      </w:rPr>
      <w:instrText xml:space="preserve">PAGE  </w:instrText>
    </w:r>
    <w:r>
      <w:rPr>
        <w:rStyle w:val="af1"/>
      </w:rPr>
      <w:fldChar w:fldCharType="end"/>
    </w:r>
  </w:p>
  <w:p w:rsidR="001425F6" w:rsidRDefault="001425F6" w:rsidP="00D75D7E">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5F6" w:rsidRDefault="008D2F8E" w:rsidP="00D75D7E">
    <w:pPr>
      <w:pStyle w:val="af"/>
      <w:framePr w:wrap="around" w:vAnchor="text" w:hAnchor="margin" w:xAlign="right" w:y="1"/>
      <w:rPr>
        <w:rStyle w:val="af1"/>
      </w:rPr>
    </w:pPr>
    <w:r>
      <w:rPr>
        <w:rStyle w:val="af1"/>
      </w:rPr>
      <w:fldChar w:fldCharType="begin"/>
    </w:r>
    <w:r w:rsidR="001425F6">
      <w:rPr>
        <w:rStyle w:val="af1"/>
      </w:rPr>
      <w:instrText xml:space="preserve">PAGE  </w:instrText>
    </w:r>
    <w:r>
      <w:rPr>
        <w:rStyle w:val="af1"/>
      </w:rPr>
      <w:fldChar w:fldCharType="separate"/>
    </w:r>
    <w:r w:rsidR="00565E76">
      <w:rPr>
        <w:rStyle w:val="af1"/>
        <w:noProof/>
      </w:rPr>
      <w:t>10</w:t>
    </w:r>
    <w:r>
      <w:rPr>
        <w:rStyle w:val="af1"/>
      </w:rPr>
      <w:fldChar w:fldCharType="end"/>
    </w:r>
  </w:p>
  <w:p w:rsidR="001425F6" w:rsidRDefault="001425F6" w:rsidP="00D75D7E">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3A6" w:rsidRDefault="008263A6" w:rsidP="00363BC2">
      <w:pPr>
        <w:spacing w:after="0" w:line="240" w:lineRule="auto"/>
      </w:pPr>
      <w:r>
        <w:separator/>
      </w:r>
    </w:p>
  </w:footnote>
  <w:footnote w:type="continuationSeparator" w:id="1">
    <w:p w:rsidR="008263A6" w:rsidRDefault="008263A6" w:rsidP="00363BC2">
      <w:pPr>
        <w:spacing w:after="0" w:line="240" w:lineRule="auto"/>
      </w:pPr>
      <w:r>
        <w:continuationSeparator/>
      </w:r>
    </w:p>
  </w:footnote>
  <w:footnote w:id="2">
    <w:p w:rsidR="001425F6" w:rsidRPr="00E113B6" w:rsidRDefault="001425F6" w:rsidP="00E113B6">
      <w:pPr>
        <w:pStyle w:val="af5"/>
        <w:jc w:val="both"/>
      </w:pPr>
      <w:r w:rsidRPr="00E113B6">
        <w:rPr>
          <w:rStyle w:val="aa"/>
        </w:rPr>
        <w:footnoteRef/>
      </w:r>
      <w:r w:rsidRPr="00E113B6">
        <w:rPr>
          <w:rFonts w:ascii="Times New Roman" w:hAnsi="Times New Roman" w:cs="Times New Roman"/>
        </w:rPr>
        <w:t>Порядок организации и осуществления образовательной деятельности по дополнительным общеобразовательным программам (Приказ Министерства образования и науки РФ от 29 августа 2013 г. N 1008)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1">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2">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3">
    <w:nsid w:val="01AF39A2"/>
    <w:multiLevelType w:val="hybridMultilevel"/>
    <w:tmpl w:val="774E6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2D3D0C"/>
    <w:multiLevelType w:val="hybridMultilevel"/>
    <w:tmpl w:val="4A8E87C2"/>
    <w:lvl w:ilvl="0" w:tplc="00000001">
      <w:start w:val="1"/>
      <w:numFmt w:val="bullet"/>
      <w:lvlText w:val=""/>
      <w:lvlJc w:val="left"/>
      <w:pPr>
        <w:ind w:left="1429" w:hanging="360"/>
      </w:pPr>
      <w:rPr>
        <w:rFonts w:ascii="Symbol" w:hAnsi="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145BFB"/>
    <w:multiLevelType w:val="hybridMultilevel"/>
    <w:tmpl w:val="8A4CF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011184"/>
    <w:multiLevelType w:val="hybridMultilevel"/>
    <w:tmpl w:val="3AFC2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B95BCB"/>
    <w:multiLevelType w:val="hybridMultilevel"/>
    <w:tmpl w:val="7B4C7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170789"/>
    <w:multiLevelType w:val="hybridMultilevel"/>
    <w:tmpl w:val="AB4ADEE6"/>
    <w:lvl w:ilvl="0" w:tplc="A25883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C405B"/>
    <w:multiLevelType w:val="multilevel"/>
    <w:tmpl w:val="3E14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E7231"/>
    <w:multiLevelType w:val="hybridMultilevel"/>
    <w:tmpl w:val="415EF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A335B8"/>
    <w:multiLevelType w:val="hybridMultilevel"/>
    <w:tmpl w:val="EE189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A57C3B"/>
    <w:multiLevelType w:val="hybridMultilevel"/>
    <w:tmpl w:val="5BA8B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B174DC"/>
    <w:multiLevelType w:val="hybridMultilevel"/>
    <w:tmpl w:val="007E4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9A03D3"/>
    <w:multiLevelType w:val="hybridMultilevel"/>
    <w:tmpl w:val="C2328A54"/>
    <w:lvl w:ilvl="0" w:tplc="00000001">
      <w:start w:val="1"/>
      <w:numFmt w:val="bullet"/>
      <w:lvlText w:val=""/>
      <w:lvlJc w:val="left"/>
      <w:pPr>
        <w:ind w:left="1429" w:hanging="360"/>
      </w:pPr>
      <w:rPr>
        <w:rFonts w:ascii="Symbol" w:hAnsi="Symbol"/>
        <w:sz w:val="18"/>
        <w:szCs w:val="18"/>
      </w:rPr>
    </w:lvl>
    <w:lvl w:ilvl="1" w:tplc="00000001">
      <w:start w:val="1"/>
      <w:numFmt w:val="bullet"/>
      <w:lvlText w:val=""/>
      <w:lvlJc w:val="left"/>
      <w:pPr>
        <w:ind w:left="2149" w:hanging="360"/>
      </w:pPr>
      <w:rPr>
        <w:rFonts w:ascii="Symbol" w:hAnsi="Symbol" w:hint="default"/>
        <w:sz w:val="18"/>
        <w:szCs w:val="18"/>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CDA1A2E"/>
    <w:multiLevelType w:val="hybridMultilevel"/>
    <w:tmpl w:val="8A4CF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C70DFB"/>
    <w:multiLevelType w:val="hybridMultilevel"/>
    <w:tmpl w:val="B3DA2734"/>
    <w:lvl w:ilvl="0" w:tplc="04190001">
      <w:start w:val="1"/>
      <w:numFmt w:val="bullet"/>
      <w:lvlText w:val=""/>
      <w:lvlJc w:val="left"/>
      <w:pPr>
        <w:ind w:left="720" w:hanging="360"/>
      </w:pPr>
      <w:rPr>
        <w:rFonts w:ascii="Symbol" w:hAnsi="Symbol" w:hint="default"/>
      </w:rPr>
    </w:lvl>
    <w:lvl w:ilvl="1" w:tplc="5E48719A">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133B97"/>
    <w:multiLevelType w:val="hybridMultilevel"/>
    <w:tmpl w:val="A17C86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4EF2079"/>
    <w:multiLevelType w:val="multilevel"/>
    <w:tmpl w:val="CE4E0466"/>
    <w:lvl w:ilvl="0">
      <w:start w:val="1"/>
      <w:numFmt w:val="decimal"/>
      <w:lvlText w:val="%1."/>
      <w:lvlJc w:val="left"/>
      <w:pPr>
        <w:ind w:left="360" w:hanging="360"/>
      </w:pPr>
      <w:rPr>
        <w:rFonts w:hint="default"/>
        <w:i/>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19">
    <w:nsid w:val="5656608C"/>
    <w:multiLevelType w:val="hybridMultilevel"/>
    <w:tmpl w:val="64DCB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581143"/>
    <w:multiLevelType w:val="hybridMultilevel"/>
    <w:tmpl w:val="F9F6DB6A"/>
    <w:lvl w:ilvl="0" w:tplc="00000001">
      <w:start w:val="1"/>
      <w:numFmt w:val="bullet"/>
      <w:lvlText w:val=""/>
      <w:lvlJc w:val="left"/>
      <w:pPr>
        <w:ind w:left="1428" w:hanging="360"/>
      </w:pPr>
      <w:rPr>
        <w:rFonts w:ascii="Symbol" w:hAnsi="Symbol"/>
        <w:sz w:val="18"/>
        <w:szCs w:val="1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7155138F"/>
    <w:multiLevelType w:val="hybridMultilevel"/>
    <w:tmpl w:val="F014B5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764B7ABF"/>
    <w:multiLevelType w:val="multilevel"/>
    <w:tmpl w:val="7DE6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1D5C99"/>
    <w:multiLevelType w:val="hybridMultilevel"/>
    <w:tmpl w:val="28885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E36C0B"/>
    <w:multiLevelType w:val="hybridMultilevel"/>
    <w:tmpl w:val="722C8356"/>
    <w:lvl w:ilvl="0" w:tplc="00000001">
      <w:start w:val="1"/>
      <w:numFmt w:val="bullet"/>
      <w:lvlText w:val=""/>
      <w:lvlJc w:val="left"/>
      <w:pPr>
        <w:ind w:left="1429" w:hanging="360"/>
      </w:pPr>
      <w:rPr>
        <w:rFonts w:ascii="Symbol" w:hAnsi="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9"/>
  </w:num>
  <w:num w:numId="3">
    <w:abstractNumId w:val="6"/>
  </w:num>
  <w:num w:numId="4">
    <w:abstractNumId w:val="3"/>
  </w:num>
  <w:num w:numId="5">
    <w:abstractNumId w:val="13"/>
  </w:num>
  <w:num w:numId="6">
    <w:abstractNumId w:val="23"/>
  </w:num>
  <w:num w:numId="7">
    <w:abstractNumId w:val="21"/>
  </w:num>
  <w:num w:numId="8">
    <w:abstractNumId w:val="16"/>
  </w:num>
  <w:num w:numId="9">
    <w:abstractNumId w:val="10"/>
  </w:num>
  <w:num w:numId="10">
    <w:abstractNumId w:val="12"/>
  </w:num>
  <w:num w:numId="11">
    <w:abstractNumId w:val="7"/>
  </w:num>
  <w:num w:numId="12">
    <w:abstractNumId w:val="20"/>
  </w:num>
  <w:num w:numId="13">
    <w:abstractNumId w:val="24"/>
  </w:num>
  <w:num w:numId="14">
    <w:abstractNumId w:val="4"/>
  </w:num>
  <w:num w:numId="15">
    <w:abstractNumId w:val="17"/>
  </w:num>
  <w:num w:numId="16">
    <w:abstractNumId w:val="14"/>
  </w:num>
  <w:num w:numId="17">
    <w:abstractNumId w:val="5"/>
  </w:num>
  <w:num w:numId="18">
    <w:abstractNumId w:val="15"/>
  </w:num>
  <w:num w:numId="19">
    <w:abstractNumId w:val="22"/>
  </w:num>
  <w:num w:numId="20">
    <w:abstractNumId w:val="11"/>
  </w:num>
  <w:num w:numId="21">
    <w:abstractNumId w:val="0"/>
  </w:num>
  <w:num w:numId="22">
    <w:abstractNumId w:val="1"/>
  </w:num>
  <w:num w:numId="23">
    <w:abstractNumId w:val="2"/>
  </w:num>
  <w:num w:numId="24">
    <w:abstractNumId w:val="18"/>
  </w:num>
  <w:num w:numId="25">
    <w:abstractNumId w:val="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A24A8"/>
    <w:rsid w:val="00040041"/>
    <w:rsid w:val="000555C3"/>
    <w:rsid w:val="00063773"/>
    <w:rsid w:val="00071078"/>
    <w:rsid w:val="00073BD7"/>
    <w:rsid w:val="00092807"/>
    <w:rsid w:val="00102645"/>
    <w:rsid w:val="001053FB"/>
    <w:rsid w:val="00122E55"/>
    <w:rsid w:val="00123816"/>
    <w:rsid w:val="001239E1"/>
    <w:rsid w:val="00132222"/>
    <w:rsid w:val="001425F6"/>
    <w:rsid w:val="00170F80"/>
    <w:rsid w:val="00175432"/>
    <w:rsid w:val="0019556E"/>
    <w:rsid w:val="00197C13"/>
    <w:rsid w:val="001A7B8D"/>
    <w:rsid w:val="001F07CD"/>
    <w:rsid w:val="00204331"/>
    <w:rsid w:val="0021421B"/>
    <w:rsid w:val="00216EEE"/>
    <w:rsid w:val="002603A5"/>
    <w:rsid w:val="00277C35"/>
    <w:rsid w:val="002B69A1"/>
    <w:rsid w:val="002E6320"/>
    <w:rsid w:val="002F0276"/>
    <w:rsid w:val="002F5669"/>
    <w:rsid w:val="002F5F76"/>
    <w:rsid w:val="00314F17"/>
    <w:rsid w:val="00322A32"/>
    <w:rsid w:val="00344CDE"/>
    <w:rsid w:val="0035425E"/>
    <w:rsid w:val="0035604A"/>
    <w:rsid w:val="00363BC2"/>
    <w:rsid w:val="003727AB"/>
    <w:rsid w:val="003843A0"/>
    <w:rsid w:val="003D47B8"/>
    <w:rsid w:val="003E0B91"/>
    <w:rsid w:val="003E6DA2"/>
    <w:rsid w:val="003F32B9"/>
    <w:rsid w:val="0045502F"/>
    <w:rsid w:val="004673D7"/>
    <w:rsid w:val="0048480F"/>
    <w:rsid w:val="00484B53"/>
    <w:rsid w:val="004B3016"/>
    <w:rsid w:val="004E7AC1"/>
    <w:rsid w:val="00504C90"/>
    <w:rsid w:val="00517D6E"/>
    <w:rsid w:val="00544BD0"/>
    <w:rsid w:val="00545276"/>
    <w:rsid w:val="005636C9"/>
    <w:rsid w:val="00563C78"/>
    <w:rsid w:val="00565E76"/>
    <w:rsid w:val="005776EC"/>
    <w:rsid w:val="005939EA"/>
    <w:rsid w:val="005976B6"/>
    <w:rsid w:val="005A5D80"/>
    <w:rsid w:val="005E57E3"/>
    <w:rsid w:val="00633B2C"/>
    <w:rsid w:val="006369C7"/>
    <w:rsid w:val="00646639"/>
    <w:rsid w:val="006A6B85"/>
    <w:rsid w:val="006B2032"/>
    <w:rsid w:val="006E6B1B"/>
    <w:rsid w:val="006F420C"/>
    <w:rsid w:val="00721DBD"/>
    <w:rsid w:val="00725A91"/>
    <w:rsid w:val="007735A2"/>
    <w:rsid w:val="007862CC"/>
    <w:rsid w:val="007872E4"/>
    <w:rsid w:val="0079134A"/>
    <w:rsid w:val="007A24A8"/>
    <w:rsid w:val="007A4DB3"/>
    <w:rsid w:val="007D4323"/>
    <w:rsid w:val="007F6B73"/>
    <w:rsid w:val="008263A6"/>
    <w:rsid w:val="00830E66"/>
    <w:rsid w:val="00837449"/>
    <w:rsid w:val="00851723"/>
    <w:rsid w:val="00890F1F"/>
    <w:rsid w:val="00894FC1"/>
    <w:rsid w:val="008A26C6"/>
    <w:rsid w:val="008D2F8E"/>
    <w:rsid w:val="00906D73"/>
    <w:rsid w:val="00967010"/>
    <w:rsid w:val="00982B52"/>
    <w:rsid w:val="0098493E"/>
    <w:rsid w:val="00984BEE"/>
    <w:rsid w:val="009900EC"/>
    <w:rsid w:val="009A28B6"/>
    <w:rsid w:val="009A762D"/>
    <w:rsid w:val="009D2D17"/>
    <w:rsid w:val="00A15124"/>
    <w:rsid w:val="00A1646D"/>
    <w:rsid w:val="00A34276"/>
    <w:rsid w:val="00A43902"/>
    <w:rsid w:val="00A50E20"/>
    <w:rsid w:val="00A72728"/>
    <w:rsid w:val="00A8716B"/>
    <w:rsid w:val="00AB4659"/>
    <w:rsid w:val="00AC556D"/>
    <w:rsid w:val="00AE566B"/>
    <w:rsid w:val="00B306CE"/>
    <w:rsid w:val="00B733BC"/>
    <w:rsid w:val="00B73A39"/>
    <w:rsid w:val="00B7595C"/>
    <w:rsid w:val="00BA537E"/>
    <w:rsid w:val="00BC4996"/>
    <w:rsid w:val="00BC4EDE"/>
    <w:rsid w:val="00BD6C0F"/>
    <w:rsid w:val="00C34FA2"/>
    <w:rsid w:val="00C36A61"/>
    <w:rsid w:val="00C54D06"/>
    <w:rsid w:val="00C67BAB"/>
    <w:rsid w:val="00CA531E"/>
    <w:rsid w:val="00CB3C06"/>
    <w:rsid w:val="00CF1022"/>
    <w:rsid w:val="00D11139"/>
    <w:rsid w:val="00D32EB4"/>
    <w:rsid w:val="00D42F95"/>
    <w:rsid w:val="00D44CAA"/>
    <w:rsid w:val="00D45629"/>
    <w:rsid w:val="00D75D7E"/>
    <w:rsid w:val="00D917C0"/>
    <w:rsid w:val="00DC792D"/>
    <w:rsid w:val="00DE0FDE"/>
    <w:rsid w:val="00E113B6"/>
    <w:rsid w:val="00E76F50"/>
    <w:rsid w:val="00E92DAD"/>
    <w:rsid w:val="00EA3779"/>
    <w:rsid w:val="00ED5100"/>
    <w:rsid w:val="00F8310B"/>
    <w:rsid w:val="00F9263E"/>
    <w:rsid w:val="00F936CF"/>
    <w:rsid w:val="00FA0E2E"/>
    <w:rsid w:val="00FC198F"/>
    <w:rsid w:val="00FC5C9C"/>
    <w:rsid w:val="00FD6F9F"/>
    <w:rsid w:val="00FE02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EEE"/>
  </w:style>
  <w:style w:type="paragraph" w:styleId="1">
    <w:name w:val="heading 1"/>
    <w:basedOn w:val="a"/>
    <w:link w:val="10"/>
    <w:qFormat/>
    <w:rsid w:val="00984B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1425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
    <w:link w:val="a4"/>
    <w:uiPriority w:val="1"/>
    <w:qFormat/>
    <w:rsid w:val="007A24A8"/>
    <w:pPr>
      <w:spacing w:after="0" w:line="240" w:lineRule="auto"/>
    </w:pPr>
  </w:style>
  <w:style w:type="table" w:styleId="a5">
    <w:name w:val="Table Grid"/>
    <w:basedOn w:val="a1"/>
    <w:uiPriority w:val="59"/>
    <w:rsid w:val="00906D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rsid w:val="001238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123816"/>
    <w:pPr>
      <w:widowControl w:val="0"/>
      <w:spacing w:after="0" w:line="240" w:lineRule="auto"/>
      <w:ind w:firstLine="540"/>
    </w:pPr>
    <w:rPr>
      <w:rFonts w:ascii="Times New Roman" w:eastAsia="Times New Roman" w:hAnsi="Times New Roman" w:cs="Times New Roman"/>
      <w:snapToGrid w:val="0"/>
      <w:sz w:val="28"/>
      <w:szCs w:val="20"/>
    </w:rPr>
  </w:style>
  <w:style w:type="paragraph" w:styleId="a7">
    <w:name w:val="Body Text Indent"/>
    <w:basedOn w:val="a"/>
    <w:link w:val="a8"/>
    <w:rsid w:val="00123816"/>
    <w:pPr>
      <w:spacing w:after="120" w:line="240" w:lineRule="auto"/>
      <w:ind w:left="283"/>
    </w:pPr>
    <w:rPr>
      <w:rFonts w:ascii="Times New Roman" w:eastAsia="Times New Roman" w:hAnsi="Times New Roman" w:cs="Times New Roman"/>
      <w:sz w:val="28"/>
      <w:szCs w:val="28"/>
    </w:rPr>
  </w:style>
  <w:style w:type="character" w:customStyle="1" w:styleId="a8">
    <w:name w:val="Основной текст с отступом Знак"/>
    <w:basedOn w:val="a0"/>
    <w:link w:val="a7"/>
    <w:rsid w:val="00123816"/>
    <w:rPr>
      <w:rFonts w:ascii="Times New Roman" w:eastAsia="Times New Roman" w:hAnsi="Times New Roman" w:cs="Times New Roman"/>
      <w:sz w:val="28"/>
      <w:szCs w:val="28"/>
    </w:rPr>
  </w:style>
  <w:style w:type="character" w:styleId="a9">
    <w:name w:val="Emphasis"/>
    <w:basedOn w:val="a0"/>
    <w:qFormat/>
    <w:rsid w:val="00123816"/>
    <w:rPr>
      <w:i/>
      <w:iCs/>
    </w:rPr>
  </w:style>
  <w:style w:type="character" w:customStyle="1" w:styleId="submenu-table">
    <w:name w:val="submenu-table"/>
    <w:basedOn w:val="a0"/>
    <w:rsid w:val="00123816"/>
  </w:style>
  <w:style w:type="character" w:customStyle="1" w:styleId="10">
    <w:name w:val="Заголовок 1 Знак"/>
    <w:basedOn w:val="a0"/>
    <w:link w:val="1"/>
    <w:rsid w:val="00984BEE"/>
    <w:rPr>
      <w:rFonts w:ascii="Times New Roman" w:eastAsia="Times New Roman" w:hAnsi="Times New Roman" w:cs="Times New Roman"/>
      <w:b/>
      <w:bCs/>
      <w:kern w:val="36"/>
      <w:sz w:val="48"/>
      <w:szCs w:val="48"/>
    </w:rPr>
  </w:style>
  <w:style w:type="paragraph" w:styleId="HTML">
    <w:name w:val="HTML Preformatted"/>
    <w:basedOn w:val="a"/>
    <w:link w:val="HTML0"/>
    <w:unhideWhenUsed/>
    <w:rsid w:val="0098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984BEE"/>
    <w:rPr>
      <w:rFonts w:ascii="Courier New" w:eastAsia="Times New Roman" w:hAnsi="Courier New" w:cs="Courier New"/>
      <w:sz w:val="20"/>
      <w:szCs w:val="20"/>
    </w:rPr>
  </w:style>
  <w:style w:type="paragraph" w:styleId="31">
    <w:name w:val="Body Text 3"/>
    <w:basedOn w:val="a"/>
    <w:link w:val="32"/>
    <w:unhideWhenUsed/>
    <w:rsid w:val="00984BEE"/>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984BEE"/>
    <w:rPr>
      <w:rFonts w:ascii="Times New Roman" w:eastAsia="Times New Roman" w:hAnsi="Times New Roman" w:cs="Times New Roman"/>
      <w:sz w:val="16"/>
      <w:szCs w:val="16"/>
    </w:rPr>
  </w:style>
  <w:style w:type="paragraph" w:customStyle="1" w:styleId="ConsPlusTitle">
    <w:name w:val="ConsPlusTitle"/>
    <w:rsid w:val="00984BE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styleId="aa">
    <w:name w:val="footnote reference"/>
    <w:basedOn w:val="a0"/>
    <w:semiHidden/>
    <w:unhideWhenUsed/>
    <w:rsid w:val="00984BEE"/>
    <w:rPr>
      <w:vertAlign w:val="superscript"/>
    </w:rPr>
  </w:style>
  <w:style w:type="character" w:styleId="ab">
    <w:name w:val="Hyperlink"/>
    <w:basedOn w:val="a0"/>
    <w:unhideWhenUsed/>
    <w:rsid w:val="00984BEE"/>
    <w:rPr>
      <w:color w:val="0000FF"/>
      <w:u w:val="single"/>
    </w:rPr>
  </w:style>
  <w:style w:type="character" w:styleId="ac">
    <w:name w:val="Strong"/>
    <w:basedOn w:val="a0"/>
    <w:qFormat/>
    <w:rsid w:val="00984BEE"/>
    <w:rPr>
      <w:b/>
      <w:bCs/>
    </w:rPr>
  </w:style>
  <w:style w:type="paragraph" w:styleId="ad">
    <w:name w:val="Body Text"/>
    <w:basedOn w:val="a"/>
    <w:link w:val="ae"/>
    <w:uiPriority w:val="99"/>
    <w:semiHidden/>
    <w:unhideWhenUsed/>
    <w:rsid w:val="00A72728"/>
    <w:pPr>
      <w:spacing w:after="120"/>
    </w:pPr>
  </w:style>
  <w:style w:type="character" w:customStyle="1" w:styleId="ae">
    <w:name w:val="Основной текст Знак"/>
    <w:basedOn w:val="a0"/>
    <w:link w:val="ad"/>
    <w:uiPriority w:val="99"/>
    <w:semiHidden/>
    <w:rsid w:val="00A72728"/>
  </w:style>
  <w:style w:type="paragraph" w:styleId="af">
    <w:name w:val="footer"/>
    <w:basedOn w:val="a"/>
    <w:link w:val="af0"/>
    <w:rsid w:val="00A727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0"/>
    <w:link w:val="af"/>
    <w:rsid w:val="00A72728"/>
    <w:rPr>
      <w:rFonts w:ascii="Times New Roman" w:eastAsia="Times New Roman" w:hAnsi="Times New Roman" w:cs="Times New Roman"/>
      <w:sz w:val="24"/>
      <w:szCs w:val="24"/>
    </w:rPr>
  </w:style>
  <w:style w:type="character" w:styleId="af1">
    <w:name w:val="page number"/>
    <w:basedOn w:val="a0"/>
    <w:rsid w:val="00A72728"/>
  </w:style>
  <w:style w:type="paragraph" w:customStyle="1" w:styleId="11">
    <w:name w:val="Обычный1"/>
    <w:rsid w:val="00A72728"/>
    <w:pPr>
      <w:widowControl w:val="0"/>
      <w:spacing w:after="0" w:line="380" w:lineRule="auto"/>
      <w:ind w:firstLine="320"/>
      <w:jc w:val="both"/>
    </w:pPr>
    <w:rPr>
      <w:rFonts w:ascii="Arial" w:eastAsia="Times New Roman" w:hAnsi="Arial" w:cs="Times New Roman"/>
      <w:snapToGrid w:val="0"/>
      <w:sz w:val="18"/>
      <w:szCs w:val="20"/>
    </w:rPr>
  </w:style>
  <w:style w:type="paragraph" w:customStyle="1" w:styleId="12">
    <w:name w:val="стиль1"/>
    <w:basedOn w:val="a"/>
    <w:rsid w:val="00A727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Основной текст с отступом 21"/>
    <w:basedOn w:val="a"/>
    <w:rsid w:val="00A72728"/>
    <w:pPr>
      <w:spacing w:after="0" w:line="240" w:lineRule="auto"/>
      <w:ind w:firstLine="720"/>
      <w:jc w:val="both"/>
    </w:pPr>
    <w:rPr>
      <w:rFonts w:ascii="Times New Roman" w:eastAsia="Times New Roman" w:hAnsi="Times New Roman" w:cs="Times New Roman"/>
      <w:sz w:val="24"/>
      <w:szCs w:val="20"/>
    </w:rPr>
  </w:style>
  <w:style w:type="paragraph" w:customStyle="1" w:styleId="af2">
    <w:name w:val="Основной"/>
    <w:basedOn w:val="a"/>
    <w:rsid w:val="00A7272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3">
    <w:name w:val="Буллит"/>
    <w:basedOn w:val="af2"/>
    <w:rsid w:val="00A72728"/>
    <w:pPr>
      <w:ind w:firstLine="244"/>
    </w:pPr>
  </w:style>
  <w:style w:type="character" w:customStyle="1" w:styleId="apple-converted-space">
    <w:name w:val="apple-converted-space"/>
    <w:basedOn w:val="a0"/>
    <w:rsid w:val="00A72728"/>
  </w:style>
  <w:style w:type="character" w:customStyle="1" w:styleId="c0">
    <w:name w:val="c0"/>
    <w:basedOn w:val="a0"/>
    <w:rsid w:val="00A72728"/>
  </w:style>
  <w:style w:type="paragraph" w:customStyle="1" w:styleId="c4c2">
    <w:name w:val="c4 c2"/>
    <w:basedOn w:val="a"/>
    <w:rsid w:val="00A727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0">
    <w:name w:val="c8 c0"/>
    <w:basedOn w:val="a0"/>
    <w:rsid w:val="00A72728"/>
  </w:style>
  <w:style w:type="character" w:customStyle="1" w:styleId="c0c7">
    <w:name w:val="c0 c7"/>
    <w:basedOn w:val="a0"/>
    <w:rsid w:val="00A72728"/>
  </w:style>
  <w:style w:type="character" w:customStyle="1" w:styleId="c7c0">
    <w:name w:val="c7 c0"/>
    <w:basedOn w:val="a0"/>
    <w:rsid w:val="00A72728"/>
  </w:style>
  <w:style w:type="paragraph" w:customStyle="1" w:styleId="Default">
    <w:name w:val="Default"/>
    <w:qFormat/>
    <w:rsid w:val="007D432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3">
    <w:name w:val="Без интервала1"/>
    <w:link w:val="NoSpacingChar"/>
    <w:qFormat/>
    <w:rsid w:val="007D4323"/>
    <w:pPr>
      <w:spacing w:after="0" w:line="240" w:lineRule="auto"/>
    </w:pPr>
    <w:rPr>
      <w:rFonts w:ascii="Calibri" w:eastAsia="Times New Roman" w:hAnsi="Calibri" w:cs="Calibri"/>
    </w:rPr>
  </w:style>
  <w:style w:type="character" w:customStyle="1" w:styleId="NoSpacingChar">
    <w:name w:val="No Spacing Char"/>
    <w:basedOn w:val="a0"/>
    <w:link w:val="13"/>
    <w:locked/>
    <w:rsid w:val="007D4323"/>
    <w:rPr>
      <w:rFonts w:ascii="Calibri" w:eastAsia="Times New Roman" w:hAnsi="Calibri" w:cs="Calibri"/>
    </w:rPr>
  </w:style>
  <w:style w:type="paragraph" w:styleId="af4">
    <w:name w:val="List Paragraph"/>
    <w:basedOn w:val="a"/>
    <w:uiPriority w:val="34"/>
    <w:qFormat/>
    <w:rsid w:val="007D4323"/>
    <w:pPr>
      <w:spacing w:after="0" w:line="240" w:lineRule="auto"/>
      <w:ind w:left="720" w:firstLine="709"/>
      <w:jc w:val="both"/>
    </w:pPr>
    <w:rPr>
      <w:rFonts w:ascii="Times New Roman" w:eastAsia="Times New Roman" w:hAnsi="Times New Roman" w:cs="Times New Roman"/>
      <w:sz w:val="24"/>
      <w:szCs w:val="24"/>
      <w:lang w:val="en-US" w:eastAsia="en-US"/>
    </w:rPr>
  </w:style>
  <w:style w:type="character" w:customStyle="1" w:styleId="a4">
    <w:name w:val="Без интервала Знак"/>
    <w:aliases w:val="основа Знак"/>
    <w:basedOn w:val="a0"/>
    <w:link w:val="a3"/>
    <w:uiPriority w:val="1"/>
    <w:locked/>
    <w:rsid w:val="00D75D7E"/>
  </w:style>
  <w:style w:type="paragraph" w:styleId="af5">
    <w:name w:val="footnote text"/>
    <w:basedOn w:val="a"/>
    <w:link w:val="af6"/>
    <w:uiPriority w:val="99"/>
    <w:semiHidden/>
    <w:unhideWhenUsed/>
    <w:rsid w:val="00E113B6"/>
    <w:pPr>
      <w:spacing w:after="0" w:line="240" w:lineRule="auto"/>
    </w:pPr>
    <w:rPr>
      <w:sz w:val="20"/>
      <w:szCs w:val="20"/>
    </w:rPr>
  </w:style>
  <w:style w:type="character" w:customStyle="1" w:styleId="af6">
    <w:name w:val="Текст сноски Знак"/>
    <w:basedOn w:val="a0"/>
    <w:link w:val="af5"/>
    <w:uiPriority w:val="99"/>
    <w:semiHidden/>
    <w:rsid w:val="00E113B6"/>
    <w:rPr>
      <w:sz w:val="20"/>
      <w:szCs w:val="20"/>
    </w:rPr>
  </w:style>
  <w:style w:type="paragraph" w:styleId="af7">
    <w:name w:val="Balloon Text"/>
    <w:basedOn w:val="a"/>
    <w:link w:val="af8"/>
    <w:uiPriority w:val="99"/>
    <w:semiHidden/>
    <w:unhideWhenUsed/>
    <w:rsid w:val="003E6DA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3E6DA2"/>
    <w:rPr>
      <w:rFonts w:ascii="Tahoma" w:hAnsi="Tahoma" w:cs="Tahoma"/>
      <w:sz w:val="16"/>
      <w:szCs w:val="16"/>
    </w:rPr>
  </w:style>
  <w:style w:type="character" w:customStyle="1" w:styleId="30">
    <w:name w:val="Заголовок 3 Знак"/>
    <w:basedOn w:val="a0"/>
    <w:link w:val="3"/>
    <w:uiPriority w:val="9"/>
    <w:semiHidden/>
    <w:rsid w:val="001425F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848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enobr.ru/products/1374/"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nobr.ru/products/experts/392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uu.ru/content/pages/228.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F3D592BCD608267AEF9480EEAFE417DBD2181890BD9337405851EC4A9D0FCA72540AE841098D314EYBZ0G" TargetMode="External"/><Relationship Id="rId4" Type="http://schemas.openxmlformats.org/officeDocument/2006/relationships/settings" Target="settings.xml"/><Relationship Id="rId9" Type="http://schemas.openxmlformats.org/officeDocument/2006/relationships/hyperlink" Target="consultantplus://offline/ref=F3D592BCD608267AEF9480EEAFE417DBD2181E97BE9637405851EC4A9D0FCA72540AE841098D314FYBZ5G"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D8D61-4A3E-4DDE-ACC4-AE5A392F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Pages>
  <Words>14955</Words>
  <Characters>85245</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PTO</dc:creator>
  <cp:keywords/>
  <dc:description/>
  <cp:lastModifiedBy>PTO</cp:lastModifiedBy>
  <cp:revision>80</cp:revision>
  <cp:lastPrinted>2019-10-29T10:22:00Z</cp:lastPrinted>
  <dcterms:created xsi:type="dcterms:W3CDTF">2016-05-06T05:17:00Z</dcterms:created>
  <dcterms:modified xsi:type="dcterms:W3CDTF">2019-10-29T10:27:00Z</dcterms:modified>
</cp:coreProperties>
</file>